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C3AC9" w14:textId="77777777" w:rsidR="007D022A" w:rsidRPr="00A170F2" w:rsidRDefault="007D022A" w:rsidP="007D022A">
      <w:pPr>
        <w:rPr>
          <w:rFonts w:cs="Arial"/>
          <w:lang w:val="de-CH"/>
        </w:rPr>
      </w:pPr>
    </w:p>
    <w:p w14:paraId="0A27EEFD" w14:textId="77777777" w:rsidR="007D022A" w:rsidRPr="00A170F2" w:rsidRDefault="007D022A" w:rsidP="007D022A">
      <w:pPr>
        <w:pStyle w:val="Formatvorlage1"/>
        <w:rPr>
          <w:sz w:val="24"/>
        </w:rPr>
      </w:pPr>
      <w:r w:rsidRPr="00A170F2">
        <w:t>Situazione iniziale 1</w:t>
      </w:r>
    </w:p>
    <w:p w14:paraId="39081BB5" w14:textId="77777777" w:rsidR="007D022A" w:rsidRPr="00A170F2" w:rsidRDefault="007D022A" w:rsidP="007D022A">
      <w:pPr>
        <w:rPr>
          <w:rFonts w:cs="Arial"/>
          <w:lang w:val="de-CH"/>
        </w:rPr>
      </w:pPr>
    </w:p>
    <w:p w14:paraId="4D52E2C1" w14:textId="77777777" w:rsidR="007D022A" w:rsidRPr="00CA72C9" w:rsidRDefault="007D022A" w:rsidP="007D022A">
      <w:pPr>
        <w:rPr>
          <w:rFonts w:cs="Arial"/>
          <w:szCs w:val="22"/>
          <w:lang w:val="de-CH"/>
        </w:rPr>
      </w:pPr>
    </w:p>
    <w:p w14:paraId="7FD1D648" w14:textId="1597E3A8" w:rsidR="007D022A" w:rsidRDefault="007D022A" w:rsidP="007D022A">
      <w:pPr>
        <w:spacing w:after="160" w:line="360" w:lineRule="auto"/>
      </w:pPr>
      <w:r>
        <w:t>La signora Sabina Hohenstein (nata il 05 maggio 1972</w:t>
      </w:r>
      <w:r w:rsidRPr="002A5992">
        <w:t xml:space="preserve">) porta </w:t>
      </w:r>
      <w:r w:rsidR="00C80467">
        <w:t xml:space="preserve">occhiali progressivi </w:t>
      </w:r>
      <w:r>
        <w:t xml:space="preserve">da 5 </w:t>
      </w:r>
      <w:r w:rsidRPr="002A5992">
        <w:t xml:space="preserve">anni. </w:t>
      </w:r>
      <w:r>
        <w:t xml:space="preserve">Non volendo ulteriori occhiali da sole, ha optato per lenti fotocromatiche quando ha acquistato il suo ultimo paio di </w:t>
      </w:r>
      <w:r w:rsidR="00C80467">
        <w:t>progressivi</w:t>
      </w:r>
      <w:r>
        <w:t xml:space="preserve"> (gennaio 2025). La buona qualità è importante per lei. Per questo si è assicurata che le lenti provenissero dalla Svizzera</w:t>
      </w:r>
      <w:r w:rsidRPr="002A5992">
        <w:t xml:space="preserve">. </w:t>
      </w:r>
      <w:r>
        <w:t xml:space="preserve">Si sente molto a suo agio con il suo ultimo paio di </w:t>
      </w:r>
      <w:r w:rsidR="00C80467">
        <w:t>progressivo</w:t>
      </w:r>
      <w:r>
        <w:t xml:space="preserve"> con lenti di Optiswiss.</w:t>
      </w:r>
    </w:p>
    <w:p w14:paraId="301695FF" w14:textId="77777777" w:rsidR="007D022A" w:rsidRPr="002A5992" w:rsidRDefault="007D022A" w:rsidP="007D022A">
      <w:pPr>
        <w:spacing w:after="160" w:line="360" w:lineRule="auto"/>
      </w:pPr>
      <w:r>
        <w:t xml:space="preserve">La signora Hohenstein è bibliotecaria e lavora presso la Biblioteca universitaria di Berna. Grazie al suo lavoro, la signora Hohenstein è tecnicamente aggiornata, poiché lavora con molti media diversi. </w:t>
      </w:r>
    </w:p>
    <w:p w14:paraId="6D852BA1" w14:textId="77777777" w:rsidR="007D022A" w:rsidRPr="002A5992" w:rsidRDefault="007D022A" w:rsidP="007D022A">
      <w:pPr>
        <w:spacing w:after="160" w:line="360" w:lineRule="auto"/>
        <w:rPr>
          <w:szCs w:val="22"/>
        </w:rPr>
      </w:pPr>
      <w:r>
        <w:t xml:space="preserve">Vive in una piccola casa sul fiume Aare </w:t>
      </w:r>
      <w:r w:rsidRPr="002A5992">
        <w:t xml:space="preserve">con il </w:t>
      </w:r>
      <w:r>
        <w:t>marito. Viaggiano molto perché suonano insieme in un'orchestra. La signora Hohenstein suona il violino e suo marito il violoncello. Spesso si esercitano insieme nei fine settimana e si preparano per i prossimi concerti. Quando ha tempo, la signora Hohenstein ama fare passeggiate in campagna.</w:t>
      </w:r>
    </w:p>
    <w:p w14:paraId="28E7B115" w14:textId="77777777" w:rsidR="007D022A" w:rsidRDefault="007D022A" w:rsidP="007D022A">
      <w:pPr>
        <w:spacing w:after="160" w:line="360" w:lineRule="auto"/>
      </w:pPr>
      <w:r>
        <w:t>In biblioteca, la signora Hohenstein lavora con le risorse informative in formato cartaceo o digitale. Lavora con libri e riviste, ma anche con banche dati specializzate, e-journals e e-books. La signora Hohenstein passa quindi circa il 50% del suo tempo lavorativo davanti al computer, mentre il resto del tempo lo trascorre assistendo professori e studenti nella ricerca di libri o guidando i visitatori nella biblioteca. Apprezza molto quando i visitatori della biblioteca sono ben preparati e interessati alle ricerche e alle statistiche della biblioteca. Allo stesso tempo, apprezza la distanza e non gradisce che le persone entrino in confidenza o le diano pacche sulle spalle.</w:t>
      </w:r>
    </w:p>
    <w:p w14:paraId="5B813431" w14:textId="77777777" w:rsidR="007D022A" w:rsidRDefault="007D022A" w:rsidP="007D022A">
      <w:pPr>
        <w:spacing w:after="160" w:line="360" w:lineRule="auto"/>
      </w:pPr>
      <w:r>
        <w:t>Il lavoro della signora Hohenstein la porta a trascorrere molto tempo in casa, per cui ogni giorno si reca al lavoro in bicicletta per prendere una dose di aria fresca.</w:t>
      </w:r>
    </w:p>
    <w:p w14:paraId="06BC132C" w14:textId="086D9084" w:rsidR="007D022A" w:rsidRDefault="007D022A" w:rsidP="007D022A">
      <w:pPr>
        <w:spacing w:after="160" w:line="360" w:lineRule="auto"/>
      </w:pPr>
      <w:r>
        <w:t xml:space="preserve">Da quando la signora Hohenstein ha ricevuto </w:t>
      </w:r>
      <w:r w:rsidR="00C80467">
        <w:t>i nuovi occhiali progressivi</w:t>
      </w:r>
      <w:r>
        <w:t>, non si sente più rilassata al lavoro. I muscoli della spalla e del collo in particolare sembrano induriti e per lei è una sfida vedere tutto chiaramente quando fa musica e durante le prove orchestrali. Questo è anche il motivo per cui le sfuggono molti dei suggerimenti del direttore d'orchestra.</w:t>
      </w:r>
    </w:p>
    <w:p w14:paraId="78382A84" w14:textId="77777777" w:rsidR="007D022A" w:rsidRDefault="007D022A" w:rsidP="007D022A">
      <w:pPr>
        <w:spacing w:line="360" w:lineRule="auto"/>
        <w:rPr>
          <w:rFonts w:cs="Arial"/>
          <w:sz w:val="28"/>
          <w:u w:val="single"/>
          <w:lang w:val="de-CH"/>
        </w:rPr>
        <w:sectPr w:rsidR="007D022A" w:rsidSect="007D022A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37" w:right="624" w:bottom="397" w:left="1134" w:header="680" w:footer="510" w:gutter="0"/>
          <w:pgNumType w:start="1"/>
          <w:cols w:space="720"/>
          <w:titlePg/>
          <w:docGrid w:linePitch="299"/>
        </w:sectPr>
      </w:pPr>
    </w:p>
    <w:p w14:paraId="1DC3F840" w14:textId="77777777" w:rsidR="007D022A" w:rsidRDefault="007D022A" w:rsidP="007D022A">
      <w:pPr>
        <w:pStyle w:val="Formatvorlage1"/>
      </w:pPr>
      <w:r>
        <w:lastRenderedPageBreak/>
        <w:t xml:space="preserve">Prescrizione di lenti per occhiali </w:t>
      </w:r>
      <w:r w:rsidRPr="00A170F2">
        <w:t>Situazione iniziale 1</w:t>
      </w:r>
    </w:p>
    <w:p w14:paraId="0217711E" w14:textId="77777777" w:rsidR="007D022A" w:rsidRDefault="007D022A" w:rsidP="007D022A">
      <w:pPr>
        <w:rPr>
          <w:lang w:val="de-CH"/>
        </w:rPr>
      </w:pPr>
    </w:p>
    <w:p w14:paraId="585B3269" w14:textId="77777777" w:rsidR="007D022A" w:rsidRDefault="007D022A" w:rsidP="007D022A">
      <w:pPr>
        <w:rPr>
          <w:lang w:val="de-CH"/>
        </w:rPr>
      </w:pPr>
    </w:p>
    <w:p w14:paraId="3DA9CDEC" w14:textId="77777777" w:rsidR="007D022A" w:rsidRDefault="007D022A" w:rsidP="007D022A">
      <w:pPr>
        <w:rPr>
          <w:lang w:val="de-CH"/>
        </w:rPr>
      </w:pPr>
    </w:p>
    <w:p w14:paraId="364DB72B" w14:textId="77777777" w:rsidR="007D022A" w:rsidRDefault="007D022A" w:rsidP="007D022A">
      <w:pPr>
        <w:rPr>
          <w:lang w:val="de-CH"/>
        </w:rPr>
      </w:pPr>
    </w:p>
    <w:p w14:paraId="5E78BDB1" w14:textId="77777777" w:rsidR="007D022A" w:rsidRPr="00DE344B" w:rsidRDefault="007D022A" w:rsidP="007D022A">
      <w:pPr>
        <w:spacing w:line="360" w:lineRule="auto"/>
        <w:rPr>
          <w:rFonts w:cs="Arial"/>
          <w:b/>
          <w:bCs/>
          <w:sz w:val="24"/>
          <w:szCs w:val="24"/>
          <w:u w:val="single"/>
        </w:rPr>
      </w:pPr>
      <w:r w:rsidRPr="00DE344B">
        <w:rPr>
          <w:rFonts w:cs="Arial"/>
          <w:b/>
          <w:bCs/>
          <w:sz w:val="24"/>
          <w:szCs w:val="24"/>
          <w:u w:val="single"/>
        </w:rPr>
        <w:t>Prescrizione di lenti per occhiali</w:t>
      </w:r>
    </w:p>
    <w:p w14:paraId="59121DAB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</w:p>
    <w:p w14:paraId="27091851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  <w:r w:rsidRPr="00DE344B">
        <w:rPr>
          <w:rFonts w:cs="Arial"/>
          <w:b/>
          <w:bCs/>
          <w:sz w:val="24"/>
          <w:szCs w:val="24"/>
        </w:rPr>
        <w:t>Per:</w:t>
      </w:r>
      <w:r w:rsidRPr="00DE344B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Sabine Hohenstein</w:t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</w:p>
    <w:p w14:paraId="22F6A42F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  <w:r w:rsidRPr="00DE344B">
        <w:rPr>
          <w:rFonts w:cs="Arial"/>
          <w:sz w:val="24"/>
          <w:szCs w:val="24"/>
        </w:rPr>
        <w:tab/>
        <w:t>....................................</w:t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</w:p>
    <w:p w14:paraId="6B0560DC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4"/>
        <w:gridCol w:w="567"/>
        <w:gridCol w:w="850"/>
        <w:gridCol w:w="1021"/>
        <w:gridCol w:w="850"/>
        <w:gridCol w:w="915"/>
        <w:gridCol w:w="850"/>
        <w:gridCol w:w="850"/>
      </w:tblGrid>
      <w:tr w:rsidR="007D022A" w:rsidRPr="00DE344B" w14:paraId="7F97973F" w14:textId="77777777" w:rsidTr="00BB7219">
        <w:tc>
          <w:tcPr>
            <w:tcW w:w="16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861C431" w14:textId="77777777" w:rsidR="007D022A" w:rsidRPr="00DE344B" w:rsidRDefault="007D022A" w:rsidP="00BB7219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69B077C5" w14:textId="77777777" w:rsidR="007D022A" w:rsidRPr="00DE344B" w:rsidRDefault="007D022A" w:rsidP="00BB7219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1EFB6F4" w14:textId="77777777" w:rsidR="007D022A" w:rsidRPr="00DE344B" w:rsidRDefault="007D022A" w:rsidP="00BB721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Sph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4A882E" w14:textId="77777777" w:rsidR="007D022A" w:rsidRPr="00DE344B" w:rsidRDefault="007D022A" w:rsidP="00BB721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Cilindro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5728DF" w14:textId="77777777" w:rsidR="007D022A" w:rsidRPr="00DE344B" w:rsidRDefault="007D022A" w:rsidP="00BB721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Asse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C7DCE4" w14:textId="77777777" w:rsidR="007D022A" w:rsidRPr="00DE344B" w:rsidRDefault="007D022A" w:rsidP="00BB721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Prisma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71BD30" w14:textId="77777777" w:rsidR="007D022A" w:rsidRPr="00DE344B" w:rsidRDefault="007D022A" w:rsidP="00BB721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Base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73DAA4" w14:textId="63081435" w:rsidR="007D022A" w:rsidRPr="00DE344B" w:rsidRDefault="00C80467" w:rsidP="00BB721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Visus</w:t>
            </w:r>
          </w:p>
        </w:tc>
      </w:tr>
      <w:tr w:rsidR="007D022A" w:rsidRPr="00DE344B" w14:paraId="1CC2E4F7" w14:textId="77777777" w:rsidTr="00BB7219">
        <w:tc>
          <w:tcPr>
            <w:tcW w:w="164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14:paraId="75924BA3" w14:textId="77777777" w:rsidR="007D022A" w:rsidRPr="00DE344B" w:rsidRDefault="007D022A" w:rsidP="00BB7219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Distanza: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CA0E2" w14:textId="39512ED5" w:rsidR="007D022A" w:rsidRPr="00DE344B" w:rsidRDefault="00C80467" w:rsidP="00BB7219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AA89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-2,75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1899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-0,50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5C5A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E06F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BFFD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0E398E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</w:t>
            </w:r>
          </w:p>
        </w:tc>
      </w:tr>
      <w:tr w:rsidR="007D022A" w:rsidRPr="00DE344B" w14:paraId="2CAD8E8F" w14:textId="77777777" w:rsidTr="00BB7219">
        <w:tc>
          <w:tcPr>
            <w:tcW w:w="164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BD68C2D" w14:textId="77777777" w:rsidR="007D022A" w:rsidRPr="00DE344B" w:rsidRDefault="007D022A" w:rsidP="00BB7219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0CCA03E" w14:textId="040BF0A3" w:rsidR="007D022A" w:rsidRPr="00DE344B" w:rsidRDefault="00C80467" w:rsidP="00BB7219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52C5B23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1B14E38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A12819A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302C0D2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BAC03E4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1E263B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</w:t>
            </w:r>
          </w:p>
        </w:tc>
      </w:tr>
      <w:tr w:rsidR="007D022A" w:rsidRPr="00DE344B" w14:paraId="306CE0A3" w14:textId="77777777" w:rsidTr="00BB7219">
        <w:tc>
          <w:tcPr>
            <w:tcW w:w="164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942D7CC" w14:textId="77777777" w:rsidR="007D022A" w:rsidRPr="00DE344B" w:rsidRDefault="007D022A" w:rsidP="00BB7219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Prossimità: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345D6A67" w14:textId="097A5663" w:rsidR="007D022A" w:rsidRPr="00DE344B" w:rsidRDefault="00C80467" w:rsidP="00BB7219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7EC7BB38" w14:textId="172EB25C" w:rsidR="007D022A" w:rsidRPr="00DE344B" w:rsidRDefault="00C80467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Add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4F665053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2,00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23245918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447AB87F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3304C49E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8F7AB20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7D022A" w:rsidRPr="00DE344B" w14:paraId="5C123D9C" w14:textId="77777777" w:rsidTr="00BB7219">
        <w:tc>
          <w:tcPr>
            <w:tcW w:w="1644" w:type="dxa"/>
            <w:vMerge/>
            <w:tcBorders>
              <w:left w:val="single" w:sz="18" w:space="0" w:color="auto"/>
              <w:bottom w:val="single" w:sz="24" w:space="0" w:color="auto"/>
            </w:tcBorders>
          </w:tcPr>
          <w:p w14:paraId="5BF2AA46" w14:textId="77777777" w:rsidR="007D022A" w:rsidRPr="00DE344B" w:rsidRDefault="007D022A" w:rsidP="00BB7219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14:paraId="077B3033" w14:textId="792DB2A1" w:rsidR="007D022A" w:rsidRPr="00DE344B" w:rsidRDefault="00C80467" w:rsidP="00BB7219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14:paraId="1BF4D62B" w14:textId="2787D371" w:rsidR="007D022A" w:rsidRPr="00DE344B" w:rsidRDefault="00C80467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Add</w:t>
            </w: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14:paraId="1AC8E798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 w:rsidRPr="50A80056">
              <w:rPr>
                <w:rFonts w:cs="Arial"/>
                <w:sz w:val="24"/>
                <w:szCs w:val="24"/>
              </w:rPr>
              <w:t>2,00</w:t>
            </w: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14:paraId="28697FFF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14:paraId="726021F1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14:paraId="6D02FF41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27073F40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42D26ED3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  <w:r w:rsidRPr="00DE344B">
        <w:rPr>
          <w:rFonts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98FB3" wp14:editId="61FAAABB">
                <wp:simplePos x="0" y="0"/>
                <wp:positionH relativeFrom="column">
                  <wp:posOffset>1282700</wp:posOffset>
                </wp:positionH>
                <wp:positionV relativeFrom="paragraph">
                  <wp:posOffset>254000</wp:posOffset>
                </wp:positionV>
                <wp:extent cx="3357880" cy="897890"/>
                <wp:effectExtent l="0" t="0" r="0" b="3810"/>
                <wp:wrapNone/>
                <wp:docPr id="1444909008" name="Group 1444909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7880" cy="897890"/>
                          <a:chOff x="0" y="0"/>
                          <a:chExt cx="3357880" cy="897890"/>
                        </a:xfrm>
                      </wpg:grpSpPr>
                      <pic:pic xmlns:pic="http://schemas.openxmlformats.org/drawingml/2006/picture">
                        <pic:nvPicPr>
                          <pic:cNvPr id="1492656982" name="Grafik 149265698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880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2443811" name="Gerade Verbindung mit Pfeil 492443811"/>
                        <wps:cNvCnPr/>
                        <wps:spPr>
                          <a:xfrm flipV="1">
                            <a:off x="855510" y="581891"/>
                            <a:ext cx="640780" cy="217709"/>
                          </a:xfrm>
                          <a:prstGeom prst="straightConnector1">
                            <a:avLst/>
                          </a:prstGeom>
                          <a:ln w="19050"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1444909008" style="position:absolute;margin-left:101pt;margin-top:20pt;width:264.4pt;height:70.7pt;z-index:251659264" coordsize="33578,8978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" w14:anchorId="1C1EED00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Grafik 1492656982" style="position:absolute;width:33578;height:897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">
                  <v:imagedata o:title="" r:id="rId17"/>
                </v:shape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Gerade Verbindung mit Pfeil 492443811" style="position:absolute;left:8555;top:5818;width:6407;height:2178;flip:y;visibility:visible;mso-wrap-style:square" o:spid="_x0000_s1028" strokecolor="#4579b8 [3044]" strokeweight="1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"/>
              </v:group>
            </w:pict>
          </mc:Fallback>
        </mc:AlternateContent>
      </w:r>
    </w:p>
    <w:p w14:paraId="1DF276BC" w14:textId="1270588B" w:rsidR="007D022A" w:rsidRPr="00DE344B" w:rsidRDefault="00C80467" w:rsidP="007D022A">
      <w:pPr>
        <w:spacing w:line="36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Delta</w:t>
      </w:r>
    </w:p>
    <w:p w14:paraId="79C1DB37" w14:textId="77777777" w:rsidR="007D022A" w:rsidRPr="00DE344B" w:rsidRDefault="007D022A" w:rsidP="007D022A">
      <w:pPr>
        <w:tabs>
          <w:tab w:val="left" w:pos="426"/>
        </w:tabs>
        <w:spacing w:line="360" w:lineRule="auto"/>
        <w:rPr>
          <w:rFonts w:cs="Arial"/>
          <w:sz w:val="24"/>
          <w:szCs w:val="24"/>
        </w:rPr>
      </w:pPr>
      <w:r w:rsidRPr="00DE344B">
        <w:rPr>
          <w:rFonts w:cs="Arial"/>
          <w:sz w:val="24"/>
          <w:szCs w:val="24"/>
        </w:rPr>
        <w:t>R:</w:t>
      </w:r>
      <w:r>
        <w:rPr>
          <w:rFonts w:cs="Arial"/>
          <w:sz w:val="24"/>
          <w:szCs w:val="24"/>
        </w:rPr>
        <w:tab/>
        <w:t>12 mm</w:t>
      </w:r>
    </w:p>
    <w:p w14:paraId="1D03D3C7" w14:textId="77777777" w:rsidR="007D022A" w:rsidRPr="00DE344B" w:rsidRDefault="007D022A" w:rsidP="007D022A">
      <w:pPr>
        <w:tabs>
          <w:tab w:val="left" w:pos="426"/>
        </w:tabs>
        <w:spacing w:line="360" w:lineRule="auto"/>
        <w:rPr>
          <w:rFonts w:cs="Arial"/>
          <w:sz w:val="24"/>
          <w:szCs w:val="24"/>
        </w:rPr>
      </w:pPr>
      <w:r w:rsidRPr="00DE344B">
        <w:rPr>
          <w:rFonts w:cs="Arial"/>
          <w:sz w:val="24"/>
          <w:szCs w:val="24"/>
        </w:rPr>
        <w:t xml:space="preserve">L: </w:t>
      </w:r>
      <w:r>
        <w:rPr>
          <w:rFonts w:cs="Arial"/>
          <w:sz w:val="24"/>
          <w:szCs w:val="24"/>
        </w:rPr>
        <w:tab/>
        <w:t>12 mm</w:t>
      </w:r>
    </w:p>
    <w:p w14:paraId="36E04A71" w14:textId="77777777" w:rsidR="007D022A" w:rsidRPr="0004308F" w:rsidRDefault="007D022A" w:rsidP="007D022A">
      <w:pPr>
        <w:spacing w:line="360" w:lineRule="auto"/>
        <w:rPr>
          <w:rFonts w:cs="Arial"/>
          <w:b/>
          <w:bCs/>
          <w:sz w:val="24"/>
          <w:szCs w:val="24"/>
        </w:rPr>
      </w:pPr>
      <w:r w:rsidRPr="0004308F">
        <w:rPr>
          <w:rFonts w:cs="Arial"/>
          <w:b/>
          <w:bCs/>
          <w:sz w:val="24"/>
          <w:szCs w:val="24"/>
        </w:rPr>
        <w:t>Osservazioni:</w:t>
      </w:r>
    </w:p>
    <w:p w14:paraId="5594A006" w14:textId="77777777" w:rsidR="007D022A" w:rsidRPr="00DE344B" w:rsidRDefault="007D022A" w:rsidP="007D022A">
      <w:pPr>
        <w:rPr>
          <w:rFonts w:cs="Arial"/>
          <w:sz w:val="24"/>
          <w:szCs w:val="24"/>
        </w:rPr>
      </w:pPr>
    </w:p>
    <w:p w14:paraId="41CBF141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  <w:r w:rsidRPr="0004308F">
        <w:rPr>
          <w:rFonts w:cs="Arial"/>
          <w:b/>
          <w:bCs/>
          <w:sz w:val="24"/>
          <w:szCs w:val="24"/>
        </w:rPr>
        <w:t>Data:</w:t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04308F">
        <w:rPr>
          <w:rFonts w:cs="Arial"/>
          <w:b/>
          <w:bCs/>
          <w:sz w:val="24"/>
          <w:szCs w:val="24"/>
        </w:rPr>
        <w:t>Eseguito da</w:t>
      </w:r>
      <w:r w:rsidRPr="00DE344B">
        <w:rPr>
          <w:rFonts w:cs="Arial"/>
          <w:noProof/>
          <w:color w:val="000000"/>
          <w:sz w:val="24"/>
          <w:szCs w:val="24"/>
        </w:rPr>
        <w:t xml:space="preserve">: </w:t>
      </w:r>
    </w:p>
    <w:p w14:paraId="47F313BE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20</w:t>
      </w:r>
      <w:r w:rsidRPr="00DE344B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01</w:t>
      </w:r>
      <w:r w:rsidRPr="00DE344B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2025</w:t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>Dott. Meyer</w:t>
      </w:r>
    </w:p>
    <w:p w14:paraId="534944A7" w14:textId="77777777" w:rsidR="007D022A" w:rsidRDefault="007D022A" w:rsidP="007D022A">
      <w:pPr>
        <w:rPr>
          <w:lang w:val="de-CH"/>
        </w:rPr>
      </w:pPr>
    </w:p>
    <w:p w14:paraId="3CDB9256" w14:textId="77777777" w:rsidR="007D022A" w:rsidRDefault="007D022A" w:rsidP="007D022A">
      <w:pPr>
        <w:rPr>
          <w:lang w:val="de-CH"/>
        </w:rPr>
      </w:pPr>
    </w:p>
    <w:p w14:paraId="4E89B4A6" w14:textId="77777777" w:rsidR="007D022A" w:rsidRDefault="007D022A" w:rsidP="007D022A">
      <w:pPr>
        <w:rPr>
          <w:lang w:val="de-CH"/>
        </w:rPr>
      </w:pPr>
    </w:p>
    <w:p w14:paraId="13E4221E" w14:textId="77777777" w:rsidR="007D022A" w:rsidRPr="00A170F2" w:rsidRDefault="007D022A" w:rsidP="007D022A">
      <w:pPr>
        <w:rPr>
          <w:lang w:val="de-CH"/>
        </w:rPr>
      </w:pPr>
      <w:r w:rsidRPr="00DE344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874A691" wp14:editId="5E26F253">
                <wp:simplePos x="0" y="0"/>
                <wp:positionH relativeFrom="column">
                  <wp:posOffset>-10160</wp:posOffset>
                </wp:positionH>
                <wp:positionV relativeFrom="paragraph">
                  <wp:posOffset>187325</wp:posOffset>
                </wp:positionV>
                <wp:extent cx="5875020" cy="2047875"/>
                <wp:effectExtent l="12700" t="12700" r="17780" b="9525"/>
                <wp:wrapNone/>
                <wp:docPr id="563290615" name="Text Box 563290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204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3D7EB2" w14:textId="77777777" w:rsidR="007D022A" w:rsidRPr="00173D11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 w:rsidRPr="00173D11">
                              <w:rPr>
                                <w:rFonts w:cs="Arial"/>
                                <w:b/>
                                <w:bCs/>
                              </w:rPr>
                              <w:t>Dati del cliente:</w:t>
                            </w:r>
                          </w:p>
                          <w:p w14:paraId="55325232" w14:textId="77777777" w:rsidR="007D022A" w:rsidRPr="000043EC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</w:rPr>
                            </w:pPr>
                          </w:p>
                          <w:p w14:paraId="068838B6" w14:textId="77777777" w:rsidR="007D022A" w:rsidRPr="000043EC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0043EC">
                              <w:rPr>
                                <w:rFonts w:cs="Arial"/>
                              </w:rPr>
                              <w:t>Cognome, nome:</w:t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>
                              <w:rPr>
                                <w:rFonts w:cs="Arial"/>
                              </w:rPr>
                              <w:t>Hohenstein, Sabine</w:t>
                            </w:r>
                          </w:p>
                          <w:p w14:paraId="32F44ADA" w14:textId="77777777" w:rsidR="007D022A" w:rsidRPr="000043EC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0043EC">
                              <w:rPr>
                                <w:rFonts w:cs="Arial"/>
                              </w:rPr>
                              <w:t>Indirizzo:</w:t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>
                              <w:rPr>
                                <w:rFonts w:cs="Arial"/>
                              </w:rPr>
                              <w:t>Uferweg 10</w:t>
                            </w:r>
                          </w:p>
                          <w:p w14:paraId="60E85187" w14:textId="77777777" w:rsidR="007D022A" w:rsidRPr="00BB7219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lang w:val="nb-NO"/>
                              </w:rPr>
                            </w:pP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nb-NO"/>
                              </w:rPr>
                              <w:t>3013 Berna</w:t>
                            </w:r>
                          </w:p>
                          <w:p w14:paraId="4B8C9B0F" w14:textId="77777777" w:rsidR="007D022A" w:rsidRPr="00BB7219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lang w:val="nb-NO"/>
                              </w:rPr>
                            </w:pPr>
                          </w:p>
                          <w:p w14:paraId="6C256151" w14:textId="77777777" w:rsidR="007D022A" w:rsidRPr="00BB7219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lang w:val="nb-NO"/>
                              </w:rPr>
                            </w:pP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 xml:space="preserve">Cliente PD: </w:t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>PD</w:t>
                            </w:r>
                            <w:r w:rsidRPr="00BB7219">
                              <w:rPr>
                                <w:rFonts w:cs="Arial"/>
                                <w:vertAlign w:val="subscript"/>
                                <w:lang w:val="nb-NO"/>
                              </w:rPr>
                              <w:t>R</w:t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nb-NO"/>
                              </w:rPr>
                              <w:t>30</w:t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>,0 mm</w:t>
                            </w:r>
                          </w:p>
                          <w:p w14:paraId="71135C94" w14:textId="77777777" w:rsidR="007D022A" w:rsidRPr="00BB7219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lang w:val="nb-NO"/>
                              </w:rPr>
                            </w:pP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>PD</w:t>
                            </w:r>
                            <w:r w:rsidRPr="00BB7219">
                              <w:rPr>
                                <w:rFonts w:cs="Arial"/>
                                <w:vertAlign w:val="subscript"/>
                                <w:lang w:val="nb-NO"/>
                              </w:rPr>
                              <w:t>L</w:t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nb-NO"/>
                              </w:rPr>
                              <w:t>29</w:t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>,5 mm</w:t>
                            </w:r>
                          </w:p>
                          <w:p w14:paraId="0ED39939" w14:textId="77777777" w:rsidR="007D022A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lang w:val="nb-NO"/>
                              </w:rPr>
                            </w:pPr>
                          </w:p>
                          <w:p w14:paraId="66A9D222" w14:textId="77777777" w:rsidR="007D022A" w:rsidRPr="00BB7219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74A691" id="_x0000_t202" coordsize="21600,21600" o:spt="202" path="m,l,21600r21600,l21600,xe">
                <v:stroke joinstyle="miter"/>
                <v:path gradientshapeok="t" o:connecttype="rect"/>
              </v:shapetype>
              <v:shape id="Text Box 563290615" o:spid="_x0000_s1026" type="#_x0000_t202" style="position:absolute;margin-left:-.8pt;margin-top:14.75pt;width:462.6pt;height:1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" fillcolor="white [3201]" strokeweight="1.75pt">
                <v:textbox>
                  <w:txbxContent>
                    <w:p w14:paraId="5F3D7EB2" w14:textId="77777777" w:rsidR="007D022A" w:rsidRPr="00173D11" w:rsidRDefault="007D022A" w:rsidP="007D022A">
                      <w:pPr>
                        <w:spacing w:line="276" w:lineRule="auto"/>
                        <w:rPr>
                          <w:rFonts w:cs="Arial"/>
                          <w:b/>
                          <w:bCs/>
                        </w:rPr>
                      </w:pPr>
                      <w:r w:rsidRPr="00173D11">
                        <w:rPr>
                          <w:rFonts w:cs="Arial"/>
                          <w:b/>
                          <w:bCs/>
                        </w:rPr>
                        <w:t>Dati del cliente:</w:t>
                      </w:r>
                    </w:p>
                    <w:p w14:paraId="55325232" w14:textId="77777777" w:rsidR="007D022A" w:rsidRPr="000043EC" w:rsidRDefault="007D022A" w:rsidP="007D022A">
                      <w:pPr>
                        <w:spacing w:line="276" w:lineRule="auto"/>
                        <w:rPr>
                          <w:rFonts w:cs="Arial"/>
                        </w:rPr>
                      </w:pPr>
                    </w:p>
                    <w:p w14:paraId="068838B6" w14:textId="77777777" w:rsidR="007D022A" w:rsidRPr="000043EC" w:rsidRDefault="007D022A" w:rsidP="007D022A">
                      <w:pPr>
                        <w:spacing w:line="276" w:lineRule="auto"/>
                        <w:rPr>
                          <w:rFonts w:cs="Arial"/>
                        </w:rPr>
                      </w:pPr>
                      <w:r w:rsidRPr="000043EC">
                        <w:rPr>
                          <w:rFonts w:cs="Arial"/>
                        </w:rPr>
                        <w:t>Cognome, nome:</w:t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>
                        <w:rPr>
                          <w:rFonts w:cs="Arial"/>
                        </w:rPr>
                        <w:t>Hohenstein, Sabine</w:t>
                      </w:r>
                    </w:p>
                    <w:p w14:paraId="32F44ADA" w14:textId="77777777" w:rsidR="007D022A" w:rsidRPr="000043EC" w:rsidRDefault="007D022A" w:rsidP="007D022A">
                      <w:pPr>
                        <w:spacing w:line="276" w:lineRule="auto"/>
                        <w:rPr>
                          <w:rFonts w:cs="Arial"/>
                        </w:rPr>
                      </w:pPr>
                      <w:r w:rsidRPr="000043EC">
                        <w:rPr>
                          <w:rFonts w:cs="Arial"/>
                        </w:rPr>
                        <w:t>Indirizzo:</w:t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>
                        <w:rPr>
                          <w:rFonts w:cs="Arial"/>
                        </w:rPr>
                        <w:t>Uferweg 10</w:t>
                      </w:r>
                    </w:p>
                    <w:p w14:paraId="60E85187" w14:textId="77777777" w:rsidR="007D022A" w:rsidRPr="00BB7219" w:rsidRDefault="007D022A" w:rsidP="007D022A">
                      <w:pPr>
                        <w:spacing w:line="276" w:lineRule="auto"/>
                        <w:rPr>
                          <w:rFonts w:cs="Arial"/>
                          <w:lang w:val="nb-NO"/>
                        </w:rPr>
                      </w:pPr>
                      <w:r w:rsidRPr="000043EC">
                        <w:rPr>
                          <w:rFonts w:cs="Arial"/>
                        </w:rPr>
                        <w:tab/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>
                        <w:rPr>
                          <w:rFonts w:cs="Arial"/>
                          <w:lang w:val="nb-NO"/>
                        </w:rPr>
                        <w:t>3013 Berna</w:t>
                      </w:r>
                    </w:p>
                    <w:p w14:paraId="4B8C9B0F" w14:textId="77777777" w:rsidR="007D022A" w:rsidRPr="00BB7219" w:rsidRDefault="007D022A" w:rsidP="007D022A">
                      <w:pPr>
                        <w:spacing w:line="276" w:lineRule="auto"/>
                        <w:rPr>
                          <w:rFonts w:cs="Arial"/>
                          <w:lang w:val="nb-NO"/>
                        </w:rPr>
                      </w:pPr>
                    </w:p>
                    <w:p w14:paraId="6C256151" w14:textId="77777777" w:rsidR="007D022A" w:rsidRPr="00BB7219" w:rsidRDefault="007D022A" w:rsidP="007D022A">
                      <w:pPr>
                        <w:spacing w:line="276" w:lineRule="auto"/>
                        <w:rPr>
                          <w:rFonts w:cs="Arial"/>
                          <w:lang w:val="nb-NO"/>
                        </w:rPr>
                      </w:pPr>
                      <w:r w:rsidRPr="00BB7219">
                        <w:rPr>
                          <w:rFonts w:cs="Arial"/>
                          <w:lang w:val="nb-NO"/>
                        </w:rPr>
                        <w:t xml:space="preserve">Cliente PD: </w:t>
                      </w: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>
                        <w:rPr>
                          <w:rFonts w:cs="Arial"/>
                          <w:lang w:val="nb-NO"/>
                        </w:rPr>
                        <w:tab/>
                      </w:r>
                      <w:r w:rsidRPr="00BB7219">
                        <w:rPr>
                          <w:rFonts w:cs="Arial"/>
                          <w:lang w:val="nb-NO"/>
                        </w:rPr>
                        <w:t>PD</w:t>
                      </w:r>
                      <w:r w:rsidRPr="00BB7219">
                        <w:rPr>
                          <w:rFonts w:cs="Arial"/>
                          <w:vertAlign w:val="subscript"/>
                          <w:lang w:val="nb-NO"/>
                        </w:rPr>
                        <w:t>R</w:t>
                      </w: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>
                        <w:rPr>
                          <w:rFonts w:cs="Arial"/>
                          <w:lang w:val="nb-NO"/>
                        </w:rPr>
                        <w:t>30</w:t>
                      </w:r>
                      <w:r w:rsidRPr="00BB7219">
                        <w:rPr>
                          <w:rFonts w:cs="Arial"/>
                          <w:lang w:val="nb-NO"/>
                        </w:rPr>
                        <w:t>,0 mm</w:t>
                      </w:r>
                    </w:p>
                    <w:p w14:paraId="71135C94" w14:textId="77777777" w:rsidR="007D022A" w:rsidRPr="00BB7219" w:rsidRDefault="007D022A" w:rsidP="007D022A">
                      <w:pPr>
                        <w:spacing w:line="276" w:lineRule="auto"/>
                        <w:rPr>
                          <w:rFonts w:cs="Arial"/>
                          <w:lang w:val="nb-NO"/>
                        </w:rPr>
                      </w:pP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>
                        <w:rPr>
                          <w:rFonts w:cs="Arial"/>
                          <w:lang w:val="nb-NO"/>
                        </w:rPr>
                        <w:tab/>
                      </w:r>
                      <w:r w:rsidRPr="00BB7219">
                        <w:rPr>
                          <w:rFonts w:cs="Arial"/>
                          <w:lang w:val="nb-NO"/>
                        </w:rPr>
                        <w:t>PD</w:t>
                      </w:r>
                      <w:r w:rsidRPr="00BB7219">
                        <w:rPr>
                          <w:rFonts w:cs="Arial"/>
                          <w:vertAlign w:val="subscript"/>
                          <w:lang w:val="nb-NO"/>
                        </w:rPr>
                        <w:t>L</w:t>
                      </w: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>
                        <w:rPr>
                          <w:rFonts w:cs="Arial"/>
                          <w:lang w:val="nb-NO"/>
                        </w:rPr>
                        <w:t>29</w:t>
                      </w:r>
                      <w:r w:rsidRPr="00BB7219">
                        <w:rPr>
                          <w:rFonts w:cs="Arial"/>
                          <w:lang w:val="nb-NO"/>
                        </w:rPr>
                        <w:t>,5 mm</w:t>
                      </w:r>
                    </w:p>
                    <w:p w14:paraId="0ED39939" w14:textId="77777777" w:rsidR="007D022A" w:rsidRDefault="007D022A" w:rsidP="007D022A">
                      <w:pPr>
                        <w:spacing w:line="276" w:lineRule="auto"/>
                        <w:rPr>
                          <w:rFonts w:cs="Arial"/>
                          <w:lang w:val="nb-NO"/>
                        </w:rPr>
                      </w:pPr>
                    </w:p>
                    <w:p w14:paraId="66A9D222" w14:textId="77777777" w:rsidR="007D022A" w:rsidRPr="00BB7219" w:rsidRDefault="007D022A" w:rsidP="007D022A">
                      <w:pPr>
                        <w:spacing w:line="276" w:lineRule="auto"/>
                        <w:rPr>
                          <w:rFonts w:cs="Arial"/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1FD9C43" w14:textId="77777777" w:rsidR="007D022A" w:rsidRPr="00A170F2" w:rsidRDefault="007D022A" w:rsidP="007D022A">
      <w:pPr>
        <w:rPr>
          <w:rFonts w:cs="Arial"/>
          <w:lang w:val="de-CH"/>
        </w:rPr>
      </w:pPr>
    </w:p>
    <w:p w14:paraId="69607521" w14:textId="77777777" w:rsidR="007D022A" w:rsidRPr="00A170F2" w:rsidRDefault="007D022A" w:rsidP="007D022A">
      <w:pPr>
        <w:rPr>
          <w:rFonts w:cs="Arial"/>
          <w:lang w:val="de-CH"/>
        </w:rPr>
      </w:pPr>
    </w:p>
    <w:p w14:paraId="347A5512" w14:textId="77777777" w:rsidR="007D022A" w:rsidRPr="00A170F2" w:rsidRDefault="007D022A" w:rsidP="007D022A">
      <w:pPr>
        <w:rPr>
          <w:rFonts w:cs="Arial"/>
          <w:lang w:val="de-CH"/>
        </w:rPr>
      </w:pPr>
    </w:p>
    <w:p w14:paraId="541E6476" w14:textId="77777777" w:rsidR="007D022A" w:rsidRPr="00A170F2" w:rsidRDefault="007D022A" w:rsidP="007D022A">
      <w:pPr>
        <w:rPr>
          <w:rFonts w:cs="Arial"/>
          <w:lang w:val="de-CH"/>
        </w:rPr>
      </w:pPr>
    </w:p>
    <w:p w14:paraId="2D00E34D" w14:textId="77777777" w:rsidR="007D022A" w:rsidRPr="00A170F2" w:rsidRDefault="007D022A" w:rsidP="007D022A">
      <w:pPr>
        <w:rPr>
          <w:rFonts w:cs="Arial"/>
          <w:lang w:val="de-CH"/>
        </w:rPr>
      </w:pPr>
    </w:p>
    <w:p w14:paraId="161CD20C" w14:textId="77777777" w:rsidR="007D022A" w:rsidRDefault="007D022A" w:rsidP="007D022A">
      <w:pPr>
        <w:rPr>
          <w:rFonts w:cs="Arial"/>
          <w:lang w:val="de-CH"/>
        </w:rPr>
      </w:pPr>
    </w:p>
    <w:p w14:paraId="6AB2DE5D" w14:textId="77777777" w:rsidR="007D022A" w:rsidRDefault="007D022A" w:rsidP="007D022A">
      <w:pPr>
        <w:rPr>
          <w:rFonts w:cs="Arial"/>
          <w:lang w:val="de-CH"/>
        </w:rPr>
      </w:pPr>
    </w:p>
    <w:p w14:paraId="6B0984FA" w14:textId="77777777" w:rsidR="007D022A" w:rsidRDefault="007D022A" w:rsidP="007D022A">
      <w:pPr>
        <w:rPr>
          <w:rFonts w:cs="Arial"/>
          <w:lang w:val="de-CH"/>
        </w:rPr>
      </w:pPr>
    </w:p>
    <w:p w14:paraId="673F59F0" w14:textId="77777777" w:rsidR="007D022A" w:rsidRDefault="007D022A" w:rsidP="007D022A">
      <w:pPr>
        <w:rPr>
          <w:rFonts w:cs="Arial"/>
          <w:lang w:val="de-CH"/>
        </w:rPr>
      </w:pPr>
    </w:p>
    <w:p w14:paraId="046A346B" w14:textId="77777777" w:rsidR="007D022A" w:rsidRDefault="007D022A" w:rsidP="007D022A">
      <w:pPr>
        <w:rPr>
          <w:rFonts w:cs="Arial"/>
          <w:lang w:val="de-CH"/>
        </w:rPr>
      </w:pPr>
    </w:p>
    <w:p w14:paraId="79699362" w14:textId="77777777" w:rsidR="007D022A" w:rsidRDefault="007D022A" w:rsidP="007D022A">
      <w:pPr>
        <w:rPr>
          <w:rFonts w:cs="Arial"/>
          <w:lang w:val="de-CH"/>
        </w:rPr>
      </w:pPr>
    </w:p>
    <w:p w14:paraId="6247FE60" w14:textId="77777777" w:rsidR="007D022A" w:rsidRPr="00A170F2" w:rsidRDefault="007D022A" w:rsidP="007D022A">
      <w:pPr>
        <w:rPr>
          <w:rFonts w:cs="Arial"/>
          <w:lang w:val="de-CH"/>
        </w:rPr>
      </w:pPr>
    </w:p>
    <w:p w14:paraId="7EF698BD" w14:textId="77777777" w:rsidR="007D022A" w:rsidRPr="00A170F2" w:rsidRDefault="007D022A" w:rsidP="007D022A">
      <w:pPr>
        <w:rPr>
          <w:rFonts w:cs="Arial"/>
          <w:lang w:val="de-CH"/>
        </w:rPr>
      </w:pPr>
    </w:p>
    <w:p w14:paraId="554E9221" w14:textId="77777777" w:rsidR="007D022A" w:rsidRPr="00A170F2" w:rsidRDefault="007D022A" w:rsidP="007D022A">
      <w:pPr>
        <w:rPr>
          <w:rFonts w:cs="Arial"/>
          <w:lang w:val="de-CH"/>
        </w:rPr>
      </w:pPr>
    </w:p>
    <w:p w14:paraId="4248E56A" w14:textId="77777777" w:rsidR="007D022A" w:rsidRPr="00A170F2" w:rsidRDefault="007D022A" w:rsidP="007D022A">
      <w:pPr>
        <w:rPr>
          <w:rFonts w:cs="Arial"/>
          <w:lang w:val="de-CH"/>
        </w:rPr>
      </w:pPr>
    </w:p>
    <w:p w14:paraId="0195DCCB" w14:textId="54449B75" w:rsidR="007D022A" w:rsidRDefault="007D022A" w:rsidP="007D022A">
      <w:pPr>
        <w:rPr>
          <w:rFonts w:cs="Arial"/>
          <w:lang w:val="de-CH"/>
        </w:rPr>
      </w:pPr>
    </w:p>
    <w:p w14:paraId="6D43FD95" w14:textId="77777777" w:rsidR="007D022A" w:rsidRPr="00A170F2" w:rsidRDefault="007D022A" w:rsidP="007D022A">
      <w:pPr>
        <w:rPr>
          <w:rFonts w:cs="Arial"/>
          <w:lang w:val="de-CH"/>
        </w:rPr>
      </w:pPr>
    </w:p>
    <w:p w14:paraId="646432EA" w14:textId="77777777" w:rsidR="007D022A" w:rsidRPr="00545AE0" w:rsidRDefault="007D022A" w:rsidP="007D022A">
      <w:pPr>
        <w:pStyle w:val="Formatvorlage2"/>
        <w:rPr>
          <w:rStyle w:val="Strong"/>
        </w:rPr>
      </w:pPr>
      <w:r w:rsidRPr="00A170F2">
        <w:rPr>
          <w:lang w:val="de-CH"/>
        </w:rPr>
        <w:t>Situazione iniziale 2</w:t>
      </w:r>
    </w:p>
    <w:p w14:paraId="73023510" w14:textId="77777777" w:rsidR="007D022A" w:rsidRPr="00A170F2" w:rsidRDefault="007D022A" w:rsidP="007D022A">
      <w:pPr>
        <w:rPr>
          <w:rFonts w:cs="Arial"/>
          <w:lang w:val="de-CH"/>
        </w:rPr>
      </w:pPr>
    </w:p>
    <w:p w14:paraId="3107FD3D" w14:textId="77777777" w:rsidR="007D022A" w:rsidRPr="00A170F2" w:rsidRDefault="007D022A" w:rsidP="007D022A">
      <w:pPr>
        <w:rPr>
          <w:rFonts w:cs="Arial"/>
          <w:szCs w:val="22"/>
          <w:u w:val="single"/>
          <w:lang w:val="de-CH"/>
        </w:rPr>
      </w:pPr>
    </w:p>
    <w:p w14:paraId="1A8AE308" w14:textId="17533693" w:rsidR="007D022A" w:rsidRDefault="007D022A" w:rsidP="007D022A">
      <w:pPr>
        <w:spacing w:after="160" w:line="360" w:lineRule="auto"/>
      </w:pPr>
      <w:r>
        <w:t xml:space="preserve">Il signor Mark Hunziker (nato il 31 dicembre 1995) ha acquistato il suo ultimo paio di occhiali 4 anni fa. Ora è stato invitato a un matrimonio e vorrebbe acquistare un nuovo paio di occhiali da abbinare al suo nuovo abito. Il sig. Hunziker porta gli occhiali da sempre, poiché si è accorto di avere una visione </w:t>
      </w:r>
      <w:r w:rsidR="00C80467">
        <w:t>non ottimale</w:t>
      </w:r>
      <w:r>
        <w:t xml:space="preserve"> già all'asilo. </w:t>
      </w:r>
    </w:p>
    <w:p w14:paraId="5D346386" w14:textId="74EF531B" w:rsidR="007D022A" w:rsidRDefault="007D022A" w:rsidP="007D022A">
      <w:pPr>
        <w:spacing w:after="160" w:line="360" w:lineRule="auto"/>
      </w:pPr>
      <w:r>
        <w:t>A causa dei suoi grandi occhi dietro gli occhiali, non ha sempre avuto vita facile a scuola. Per questo motivo ha sempre portato le lenti più sottili possibili.</w:t>
      </w:r>
    </w:p>
    <w:p w14:paraId="3DDAFFAB" w14:textId="59D1781B" w:rsidR="007D022A" w:rsidRPr="002A5992" w:rsidRDefault="007D022A" w:rsidP="007D022A">
      <w:pPr>
        <w:spacing w:after="160" w:line="360" w:lineRule="auto"/>
        <w:rPr>
          <w:lang w:val="de-CH"/>
        </w:rPr>
      </w:pPr>
      <w:r>
        <w:t xml:space="preserve">Il signor Hunziker vive in un appartamento condiviso con due colleghi che conosce fin dall'infanzia. Gli amici hanno acquistato insieme la grande casa colonica </w:t>
      </w:r>
      <w:r w:rsidR="00C80467">
        <w:t xml:space="preserve">in </w:t>
      </w:r>
      <w:r>
        <w:t xml:space="preserve">Appenzello e ora la stanno ristrutturando per avere ciascuno il proprio appartamento. La professione di falegname del signor Hunziker è molto utile per questo progetto. </w:t>
      </w:r>
    </w:p>
    <w:p w14:paraId="158F23DB" w14:textId="77777777" w:rsidR="007D022A" w:rsidRDefault="007D022A" w:rsidP="007D022A">
      <w:pPr>
        <w:spacing w:after="160" w:line="360" w:lineRule="auto"/>
      </w:pPr>
      <w:r>
        <w:t>Quando il signor Hunziker non è impegnato in lavori di ristrutturazione, va in mountain bike, fa jogging o escursioni nella regione. È accompagnato dal suo cane e, se possibile, dalla sua ragazza, che si trasferirà dalla Germania per vivere con lui in estate. Insieme pianificano le loro escursioni su un tablet e navigano con i loro telefoni cellulari.</w:t>
      </w:r>
    </w:p>
    <w:p w14:paraId="2F5F4F24" w14:textId="2AD36082" w:rsidR="007D022A" w:rsidRDefault="007D022A" w:rsidP="007D022A">
      <w:pPr>
        <w:spacing w:after="160" w:line="360" w:lineRule="auto"/>
      </w:pPr>
      <w:r>
        <w:t>La falegnameria in cui il signor Hunziker lavora</w:t>
      </w:r>
      <w:r w:rsidR="00C80467">
        <w:t xml:space="preserve"> </w:t>
      </w:r>
      <w:r>
        <w:t xml:space="preserve">si trova nella sua città, motivo per cui può recarsi al lavoro  a piedi la mattina. I suoi colleghi apprezzano il suo modo di lavorare orientato alle soluzioni e determinato, anche se durante le pause non chiacchiera molto, ma dà piuttosto risposte brevi e concise.  </w:t>
      </w:r>
    </w:p>
    <w:p w14:paraId="766BF5F6" w14:textId="77777777" w:rsidR="007D022A" w:rsidRPr="00A170F2" w:rsidRDefault="007D022A" w:rsidP="007D022A">
      <w:pPr>
        <w:spacing w:line="360" w:lineRule="auto"/>
        <w:rPr>
          <w:rFonts w:cs="Arial"/>
          <w:szCs w:val="22"/>
          <w:lang w:val="de-CH"/>
        </w:rPr>
      </w:pPr>
      <w:r w:rsidRPr="00A170F2">
        <w:rPr>
          <w:rFonts w:cs="Arial"/>
          <w:lang w:val="de-CH"/>
        </w:rPr>
        <w:br w:type="page"/>
      </w:r>
    </w:p>
    <w:p w14:paraId="26C7CF10" w14:textId="77777777" w:rsidR="007D022A" w:rsidRPr="00A170F2" w:rsidRDefault="007D022A" w:rsidP="007D022A">
      <w:pPr>
        <w:spacing w:line="360" w:lineRule="auto"/>
        <w:rPr>
          <w:rFonts w:cs="Arial"/>
          <w:szCs w:val="22"/>
          <w:lang w:val="de-CH"/>
        </w:rPr>
      </w:pPr>
    </w:p>
    <w:p w14:paraId="5A5F537B" w14:textId="77777777" w:rsidR="007D022A" w:rsidRPr="00A170F2" w:rsidRDefault="007D022A" w:rsidP="007D022A">
      <w:pPr>
        <w:pStyle w:val="Formatvorlage2"/>
        <w:rPr>
          <w:lang w:val="de-CH"/>
        </w:rPr>
      </w:pPr>
      <w:r>
        <w:rPr>
          <w:lang w:val="de-CH"/>
        </w:rPr>
        <w:t xml:space="preserve">Prescrizione di lenti per occhiali </w:t>
      </w:r>
      <w:r w:rsidRPr="00A170F2">
        <w:rPr>
          <w:lang w:val="de-CH"/>
        </w:rPr>
        <w:t>Situazione iniziale 2</w:t>
      </w:r>
    </w:p>
    <w:p w14:paraId="16127824" w14:textId="77777777" w:rsidR="007D022A" w:rsidRPr="00A170F2" w:rsidRDefault="007D022A" w:rsidP="007D022A">
      <w:pPr>
        <w:rPr>
          <w:lang w:val="de-CH"/>
        </w:rPr>
      </w:pPr>
    </w:p>
    <w:p w14:paraId="5D97CA7A" w14:textId="77777777" w:rsidR="007D022A" w:rsidRDefault="007D022A" w:rsidP="007D022A">
      <w:pPr>
        <w:rPr>
          <w:lang w:val="de-CH"/>
        </w:rPr>
      </w:pPr>
    </w:p>
    <w:p w14:paraId="233F9C83" w14:textId="77777777" w:rsidR="007D022A" w:rsidRDefault="007D022A" w:rsidP="007D022A">
      <w:pPr>
        <w:rPr>
          <w:lang w:val="de-CH"/>
        </w:rPr>
      </w:pPr>
    </w:p>
    <w:p w14:paraId="5A642089" w14:textId="77777777" w:rsidR="007D022A" w:rsidRDefault="007D022A" w:rsidP="007D022A">
      <w:pPr>
        <w:rPr>
          <w:lang w:val="de-CH"/>
        </w:rPr>
      </w:pPr>
    </w:p>
    <w:p w14:paraId="4E410488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  <w:r w:rsidRPr="00DE344B">
        <w:rPr>
          <w:rFonts w:cs="Arial"/>
          <w:b/>
          <w:bCs/>
          <w:sz w:val="24"/>
          <w:szCs w:val="24"/>
        </w:rPr>
        <w:t>Per:</w:t>
      </w:r>
      <w:r w:rsidRPr="00DE344B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Mark Hunziker</w:t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</w:p>
    <w:p w14:paraId="2F57AA4D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  <w:r w:rsidRPr="00DE344B">
        <w:rPr>
          <w:rFonts w:cs="Arial"/>
          <w:sz w:val="24"/>
          <w:szCs w:val="24"/>
        </w:rPr>
        <w:tab/>
        <w:t>....................................</w:t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</w:p>
    <w:p w14:paraId="512D1E18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4"/>
        <w:gridCol w:w="567"/>
        <w:gridCol w:w="850"/>
        <w:gridCol w:w="1021"/>
        <w:gridCol w:w="850"/>
        <w:gridCol w:w="915"/>
        <w:gridCol w:w="850"/>
        <w:gridCol w:w="850"/>
      </w:tblGrid>
      <w:tr w:rsidR="007D022A" w:rsidRPr="00DE344B" w14:paraId="7E1E0644" w14:textId="77777777" w:rsidTr="00BB7219">
        <w:tc>
          <w:tcPr>
            <w:tcW w:w="16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AE85B8E" w14:textId="77777777" w:rsidR="007D022A" w:rsidRPr="00DE344B" w:rsidRDefault="007D022A" w:rsidP="00BB7219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4F0D3273" w14:textId="77777777" w:rsidR="007D022A" w:rsidRPr="00DE344B" w:rsidRDefault="007D022A" w:rsidP="00BB7219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85533C7" w14:textId="77777777" w:rsidR="007D022A" w:rsidRPr="00DE344B" w:rsidRDefault="007D022A" w:rsidP="00BB721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Sph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B03682" w14:textId="77777777" w:rsidR="007D022A" w:rsidRPr="00DE344B" w:rsidRDefault="007D022A" w:rsidP="00BB721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Cilindro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27CB35" w14:textId="3F2F17D4" w:rsidR="007D022A" w:rsidRPr="00DE344B" w:rsidRDefault="007D022A" w:rsidP="00BB721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Ass</w:t>
            </w:r>
            <w:r w:rsidR="00C80467">
              <w:rPr>
                <w:rFonts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AB69A7" w14:textId="77777777" w:rsidR="007D022A" w:rsidRPr="00DE344B" w:rsidRDefault="007D022A" w:rsidP="00BB721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Prisma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600E463" w14:textId="77777777" w:rsidR="007D022A" w:rsidRPr="00DE344B" w:rsidRDefault="007D022A" w:rsidP="00BB721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Base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469710" w14:textId="5D385982" w:rsidR="007D022A" w:rsidRPr="00DE344B" w:rsidRDefault="00C80467" w:rsidP="00BB7219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Visus</w:t>
            </w:r>
          </w:p>
        </w:tc>
      </w:tr>
      <w:tr w:rsidR="007D022A" w:rsidRPr="00DE344B" w14:paraId="70A798C0" w14:textId="77777777" w:rsidTr="00BB7219">
        <w:tc>
          <w:tcPr>
            <w:tcW w:w="164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14:paraId="60E36D84" w14:textId="77777777" w:rsidR="007D022A" w:rsidRPr="00DE344B" w:rsidRDefault="007D022A" w:rsidP="00BB7219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Distanza: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D42E3" w14:textId="45BC4D99" w:rsidR="007D022A" w:rsidRPr="00DE344B" w:rsidRDefault="00C80467" w:rsidP="00BB7219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C174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+6,50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4173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-2,25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CF76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100°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D748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B0D5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5FAC6C1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0,6</w:t>
            </w:r>
          </w:p>
        </w:tc>
      </w:tr>
      <w:tr w:rsidR="007D022A" w:rsidRPr="00DE344B" w14:paraId="2A01390F" w14:textId="77777777" w:rsidTr="00BB7219">
        <w:tc>
          <w:tcPr>
            <w:tcW w:w="164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9BF841" w14:textId="77777777" w:rsidR="007D022A" w:rsidRPr="00DE344B" w:rsidRDefault="007D022A" w:rsidP="00BB7219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28FD537" w14:textId="0071743D" w:rsidR="007D022A" w:rsidRPr="00DE344B" w:rsidRDefault="00C80467" w:rsidP="00BB7219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2F385A2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+6,75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35A6BD8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-1,50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E82F0F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110°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C623A60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F664C51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8A984A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0,8</w:t>
            </w:r>
          </w:p>
        </w:tc>
      </w:tr>
      <w:tr w:rsidR="007D022A" w:rsidRPr="00DE344B" w14:paraId="65BC2EA5" w14:textId="77777777" w:rsidTr="00BB7219">
        <w:tc>
          <w:tcPr>
            <w:tcW w:w="164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BF6B6B0" w14:textId="77777777" w:rsidR="007D022A" w:rsidRPr="00DE344B" w:rsidRDefault="007D022A" w:rsidP="00BB7219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E344B">
              <w:rPr>
                <w:rFonts w:cs="Arial"/>
                <w:b/>
                <w:bCs/>
                <w:sz w:val="24"/>
                <w:szCs w:val="24"/>
              </w:rPr>
              <w:t>Prossimità: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12CB474C" w14:textId="549D1195" w:rsidR="007D022A" w:rsidRPr="00DE344B" w:rsidRDefault="00C80467" w:rsidP="00BB7219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1B7ADB6B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5340632C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68297DE0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1ACEF3FC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1072DCD2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18E28B3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7D022A" w:rsidRPr="00DE344B" w14:paraId="4A582A13" w14:textId="77777777" w:rsidTr="00BB7219">
        <w:tc>
          <w:tcPr>
            <w:tcW w:w="1644" w:type="dxa"/>
            <w:vMerge/>
            <w:tcBorders>
              <w:left w:val="single" w:sz="18" w:space="0" w:color="auto"/>
              <w:bottom w:val="single" w:sz="24" w:space="0" w:color="auto"/>
            </w:tcBorders>
          </w:tcPr>
          <w:p w14:paraId="7F56650D" w14:textId="77777777" w:rsidR="007D022A" w:rsidRPr="00DE344B" w:rsidRDefault="007D022A" w:rsidP="00BB7219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14:paraId="306FA041" w14:textId="4F33C8CC" w:rsidR="007D022A" w:rsidRPr="00DE344B" w:rsidRDefault="00C80467" w:rsidP="00BB7219">
            <w:pPr>
              <w:spacing w:line="360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14:paraId="4563B342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14:paraId="1CE0B60F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14:paraId="73B51112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14:paraId="045CE584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14:paraId="7ADDA3BC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23DF58A3" w14:textId="77777777" w:rsidR="007D022A" w:rsidRPr="00DE344B" w:rsidRDefault="007D022A" w:rsidP="00BB7219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3352F1F8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  <w:r w:rsidRPr="00DE344B">
        <w:rPr>
          <w:rFonts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2B3857" wp14:editId="701D2171">
                <wp:simplePos x="0" y="0"/>
                <wp:positionH relativeFrom="column">
                  <wp:posOffset>1167076</wp:posOffset>
                </wp:positionH>
                <wp:positionV relativeFrom="paragraph">
                  <wp:posOffset>150968</wp:posOffset>
                </wp:positionV>
                <wp:extent cx="3357880" cy="897890"/>
                <wp:effectExtent l="0" t="0" r="0" b="3810"/>
                <wp:wrapNone/>
                <wp:docPr id="1626847268" name="Group 1444909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7880" cy="897890"/>
                          <a:chOff x="0" y="0"/>
                          <a:chExt cx="3357880" cy="897890"/>
                        </a:xfrm>
                      </wpg:grpSpPr>
                      <pic:pic xmlns:pic="http://schemas.openxmlformats.org/drawingml/2006/picture">
                        <pic:nvPicPr>
                          <pic:cNvPr id="1435804243" name="Grafik 143580424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880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81048359" name="Gerade Verbindung mit Pfeil 1981048359"/>
                        <wps:cNvCnPr/>
                        <wps:spPr>
                          <a:xfrm flipH="1" flipV="1">
                            <a:off x="749030" y="194553"/>
                            <a:ext cx="106480" cy="605047"/>
                          </a:xfrm>
                          <a:prstGeom prst="straightConnector1">
                            <a:avLst/>
                          </a:prstGeom>
                          <a:ln w="19050"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9759753" name="Gerade Verbindung mit Pfeil 1489759753"/>
                        <wps:cNvCnPr/>
                        <wps:spPr>
                          <a:xfrm flipH="1" flipV="1">
                            <a:off x="2256817" y="243191"/>
                            <a:ext cx="212723" cy="556409"/>
                          </a:xfrm>
                          <a:prstGeom prst="straightConnector1">
                            <a:avLst/>
                          </a:prstGeom>
                          <a:ln w="19050"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1444909008" style="position:absolute;margin-left:91.9pt;margin-top:11.9pt;width:264.4pt;height:70.7pt;z-index:251661312" coordsize="33578,8978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" w14:anchorId="580B0DE0">
                <v:shape id="Grafik 1435804243" style="position:absolute;width:33578;height:897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">
                  <v:imagedata o:title="" r:id="rId17"/>
                </v:shape>
                <v:shape id="Gerade Verbindung mit Pfeil 1981048359" style="position:absolute;left:7490;top:1945;width:1065;height:6051;flip:x y;visibility:visible;mso-wrap-style:square" o:spid="_x0000_s1028" strokecolor="#4579b8 [3044]" strokeweight="1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"/>
                <v:shape id="Gerade Verbindung mit Pfeil 1489759753" style="position:absolute;left:22568;top:2431;width:2127;height:5565;flip:x y;visibility:visible;mso-wrap-style:square" o:spid="_x0000_s1029" strokecolor="#4579b8 [3044]" strokeweight="1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"/>
              </v:group>
            </w:pict>
          </mc:Fallback>
        </mc:AlternateContent>
      </w:r>
    </w:p>
    <w:p w14:paraId="1019937C" w14:textId="495BDE8F" w:rsidR="007D022A" w:rsidRPr="00DE344B" w:rsidRDefault="00C80467" w:rsidP="007D022A">
      <w:pPr>
        <w:spacing w:line="36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Delta</w:t>
      </w:r>
    </w:p>
    <w:p w14:paraId="403BAE19" w14:textId="77777777" w:rsidR="007D022A" w:rsidRPr="00DE344B" w:rsidRDefault="007D022A" w:rsidP="007D022A">
      <w:pPr>
        <w:tabs>
          <w:tab w:val="left" w:pos="426"/>
        </w:tabs>
        <w:spacing w:line="360" w:lineRule="auto"/>
        <w:rPr>
          <w:rFonts w:cs="Arial"/>
          <w:sz w:val="24"/>
          <w:szCs w:val="24"/>
        </w:rPr>
      </w:pPr>
      <w:r w:rsidRPr="00DE344B">
        <w:rPr>
          <w:rFonts w:cs="Arial"/>
          <w:sz w:val="24"/>
          <w:szCs w:val="24"/>
        </w:rPr>
        <w:t>R:</w:t>
      </w:r>
      <w:r>
        <w:rPr>
          <w:rFonts w:cs="Arial"/>
          <w:sz w:val="24"/>
          <w:szCs w:val="24"/>
        </w:rPr>
        <w:tab/>
        <w:t>12 mm</w:t>
      </w:r>
    </w:p>
    <w:p w14:paraId="4C92DBCF" w14:textId="77777777" w:rsidR="007D022A" w:rsidRPr="00DE344B" w:rsidRDefault="007D022A" w:rsidP="007D022A">
      <w:pPr>
        <w:tabs>
          <w:tab w:val="left" w:pos="426"/>
        </w:tabs>
        <w:spacing w:line="360" w:lineRule="auto"/>
        <w:rPr>
          <w:rFonts w:cs="Arial"/>
          <w:sz w:val="24"/>
          <w:szCs w:val="24"/>
        </w:rPr>
      </w:pPr>
      <w:r w:rsidRPr="00DE344B">
        <w:rPr>
          <w:rFonts w:cs="Arial"/>
          <w:sz w:val="24"/>
          <w:szCs w:val="24"/>
        </w:rPr>
        <w:t xml:space="preserve">L: </w:t>
      </w:r>
      <w:r>
        <w:rPr>
          <w:rFonts w:cs="Arial"/>
          <w:sz w:val="24"/>
          <w:szCs w:val="24"/>
        </w:rPr>
        <w:tab/>
        <w:t>12 mm</w:t>
      </w:r>
    </w:p>
    <w:p w14:paraId="39076F2A" w14:textId="77777777" w:rsidR="007D022A" w:rsidRPr="0004308F" w:rsidRDefault="007D022A" w:rsidP="007D022A">
      <w:pPr>
        <w:spacing w:line="360" w:lineRule="auto"/>
        <w:rPr>
          <w:rFonts w:cs="Arial"/>
          <w:b/>
          <w:bCs/>
          <w:sz w:val="24"/>
          <w:szCs w:val="24"/>
        </w:rPr>
      </w:pPr>
      <w:r w:rsidRPr="0004308F">
        <w:rPr>
          <w:rFonts w:cs="Arial"/>
          <w:b/>
          <w:bCs/>
          <w:sz w:val="24"/>
          <w:szCs w:val="24"/>
        </w:rPr>
        <w:t>Osservazioni:</w:t>
      </w:r>
    </w:p>
    <w:p w14:paraId="6D40655D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</w:p>
    <w:p w14:paraId="5A7D8916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  <w:r w:rsidRPr="0004308F">
        <w:rPr>
          <w:rFonts w:cs="Arial"/>
          <w:b/>
          <w:bCs/>
          <w:sz w:val="24"/>
          <w:szCs w:val="24"/>
        </w:rPr>
        <w:t>Data:</w:t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04308F">
        <w:rPr>
          <w:rFonts w:cs="Arial"/>
          <w:b/>
          <w:bCs/>
          <w:sz w:val="24"/>
          <w:szCs w:val="24"/>
        </w:rPr>
        <w:t>Eseguito da</w:t>
      </w:r>
      <w:r w:rsidRPr="00DE344B">
        <w:rPr>
          <w:rFonts w:cs="Arial"/>
          <w:noProof/>
          <w:color w:val="000000"/>
          <w:sz w:val="24"/>
          <w:szCs w:val="24"/>
        </w:rPr>
        <w:t xml:space="preserve">: </w:t>
      </w:r>
    </w:p>
    <w:p w14:paraId="1D00E4D7" w14:textId="77777777" w:rsidR="007D022A" w:rsidRPr="00DE344B" w:rsidRDefault="007D022A" w:rsidP="007D022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27</w:t>
      </w:r>
      <w:r w:rsidRPr="00DE344B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01</w:t>
      </w:r>
      <w:r w:rsidRPr="00DE344B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>2025</w:t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DE344B">
        <w:rPr>
          <w:rFonts w:cs="Arial"/>
          <w:sz w:val="24"/>
          <w:szCs w:val="24"/>
        </w:rPr>
        <w:t>Dott. Meyer</w:t>
      </w:r>
    </w:p>
    <w:p w14:paraId="4657C966" w14:textId="77777777" w:rsidR="007D022A" w:rsidRDefault="007D022A" w:rsidP="007D022A">
      <w:pPr>
        <w:rPr>
          <w:lang w:val="de-CH"/>
        </w:rPr>
      </w:pPr>
    </w:p>
    <w:p w14:paraId="205E298B" w14:textId="77777777" w:rsidR="007D022A" w:rsidRDefault="007D022A" w:rsidP="007D022A">
      <w:pPr>
        <w:rPr>
          <w:lang w:val="de-CH"/>
        </w:rPr>
      </w:pPr>
    </w:p>
    <w:p w14:paraId="576C6C12" w14:textId="77777777" w:rsidR="007D022A" w:rsidRDefault="007D022A" w:rsidP="007D022A">
      <w:pPr>
        <w:rPr>
          <w:lang w:val="de-CH"/>
        </w:rPr>
      </w:pPr>
    </w:p>
    <w:p w14:paraId="757ADFAE" w14:textId="77777777" w:rsidR="007D022A" w:rsidRDefault="007D022A" w:rsidP="007D022A">
      <w:pPr>
        <w:rPr>
          <w:lang w:val="de-CH"/>
        </w:rPr>
      </w:pPr>
      <w:r w:rsidRPr="00DE344B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2898E2F7" wp14:editId="0C47DB66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875020" cy="2047875"/>
                <wp:effectExtent l="12700" t="12700" r="17780" b="9525"/>
                <wp:wrapNone/>
                <wp:docPr id="1770712371" name="Text Box 563290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204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EF458F" w14:textId="77777777" w:rsidR="007D022A" w:rsidRPr="00173D11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 w:rsidRPr="00173D11">
                              <w:rPr>
                                <w:rFonts w:cs="Arial"/>
                                <w:b/>
                                <w:bCs/>
                              </w:rPr>
                              <w:t>Dati del cliente:</w:t>
                            </w:r>
                          </w:p>
                          <w:p w14:paraId="454C454F" w14:textId="77777777" w:rsidR="007D022A" w:rsidRPr="000043EC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</w:rPr>
                            </w:pPr>
                          </w:p>
                          <w:p w14:paraId="1A0BB0AF" w14:textId="77777777" w:rsidR="007D022A" w:rsidRPr="000043EC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0043EC">
                              <w:rPr>
                                <w:rFonts w:cs="Arial"/>
                              </w:rPr>
                              <w:t>Cognome, nome:</w:t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>
                              <w:rPr>
                                <w:rFonts w:cs="Arial"/>
                              </w:rPr>
                              <w:t>Hunziker, Mark</w:t>
                            </w:r>
                          </w:p>
                          <w:p w14:paraId="4D85D9E7" w14:textId="77777777" w:rsidR="007D022A" w:rsidRPr="000043EC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0043EC">
                              <w:rPr>
                                <w:rFonts w:cs="Arial"/>
                              </w:rPr>
                              <w:t>Indirizzo:</w:t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>
                              <w:rPr>
                                <w:rFonts w:cs="Arial"/>
                              </w:rPr>
                              <w:t>Chräg 257</w:t>
                            </w:r>
                          </w:p>
                          <w:p w14:paraId="230552D4" w14:textId="77777777" w:rsidR="007D022A" w:rsidRPr="00BB7219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lang w:val="nb-NO"/>
                              </w:rPr>
                            </w:pP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 w:rsidRPr="000043EC">
                              <w:rPr>
                                <w:rFonts w:cs="Arial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nb-NO"/>
                              </w:rPr>
                              <w:t>9107 Urnäsch</w:t>
                            </w:r>
                          </w:p>
                          <w:p w14:paraId="1E4755AD" w14:textId="77777777" w:rsidR="007D022A" w:rsidRPr="00BB7219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lang w:val="nb-NO"/>
                              </w:rPr>
                            </w:pPr>
                          </w:p>
                          <w:p w14:paraId="31AE8C57" w14:textId="77777777" w:rsidR="007D022A" w:rsidRPr="00BB7219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lang w:val="nb-NO"/>
                              </w:rPr>
                            </w:pP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 xml:space="preserve">Cliente PD: </w:t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>PD</w:t>
                            </w:r>
                            <w:r w:rsidRPr="00BB7219">
                              <w:rPr>
                                <w:rFonts w:cs="Arial"/>
                                <w:vertAlign w:val="subscript"/>
                                <w:lang w:val="nb-NO"/>
                              </w:rPr>
                              <w:t>R</w:t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nb-NO"/>
                              </w:rPr>
                              <w:t>32</w:t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>,0 mm</w:t>
                            </w:r>
                          </w:p>
                          <w:p w14:paraId="104AABD1" w14:textId="77777777" w:rsidR="007D022A" w:rsidRPr="00BB7219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lang w:val="nb-NO"/>
                              </w:rPr>
                            </w:pP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>PD</w:t>
                            </w:r>
                            <w:r w:rsidRPr="00BB7219">
                              <w:rPr>
                                <w:rFonts w:cs="Arial"/>
                                <w:vertAlign w:val="subscript"/>
                                <w:lang w:val="nb-NO"/>
                              </w:rPr>
                              <w:t>L</w:t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nb-NO"/>
                              </w:rPr>
                              <w:t>33</w:t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lang w:val="nb-NO"/>
                              </w:rPr>
                              <w:t xml:space="preserve">0 </w:t>
                            </w:r>
                            <w:r w:rsidRPr="00BB7219">
                              <w:rPr>
                                <w:rFonts w:cs="Arial"/>
                                <w:lang w:val="nb-NO"/>
                              </w:rPr>
                              <w:t>mm</w:t>
                            </w:r>
                          </w:p>
                          <w:p w14:paraId="1BAE2BF9" w14:textId="77777777" w:rsidR="007D022A" w:rsidRPr="00BB7219" w:rsidRDefault="007D022A" w:rsidP="007D022A">
                            <w:pPr>
                              <w:spacing w:line="276" w:lineRule="auto"/>
                              <w:rPr>
                                <w:rFonts w:cs="Arial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8E2F7" id="_x0000_s1027" type="#_x0000_t202" style="position:absolute;margin-left:0;margin-top:.95pt;width:462.6pt;height:16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" fillcolor="white [3201]" strokeweight="1.75pt">
                <v:textbox>
                  <w:txbxContent>
                    <w:p w14:paraId="1BEF458F" w14:textId="77777777" w:rsidR="007D022A" w:rsidRPr="00173D11" w:rsidRDefault="007D022A" w:rsidP="007D022A">
                      <w:pPr>
                        <w:spacing w:line="276" w:lineRule="auto"/>
                        <w:rPr>
                          <w:rFonts w:cs="Arial"/>
                          <w:b/>
                          <w:bCs/>
                        </w:rPr>
                      </w:pPr>
                      <w:r w:rsidRPr="00173D11">
                        <w:rPr>
                          <w:rFonts w:cs="Arial"/>
                          <w:b/>
                          <w:bCs/>
                        </w:rPr>
                        <w:t>Dati del cliente:</w:t>
                      </w:r>
                    </w:p>
                    <w:p w14:paraId="454C454F" w14:textId="77777777" w:rsidR="007D022A" w:rsidRPr="000043EC" w:rsidRDefault="007D022A" w:rsidP="007D022A">
                      <w:pPr>
                        <w:spacing w:line="276" w:lineRule="auto"/>
                        <w:rPr>
                          <w:rFonts w:cs="Arial"/>
                        </w:rPr>
                      </w:pPr>
                    </w:p>
                    <w:p w14:paraId="1A0BB0AF" w14:textId="77777777" w:rsidR="007D022A" w:rsidRPr="000043EC" w:rsidRDefault="007D022A" w:rsidP="007D022A">
                      <w:pPr>
                        <w:spacing w:line="276" w:lineRule="auto"/>
                        <w:rPr>
                          <w:rFonts w:cs="Arial"/>
                        </w:rPr>
                      </w:pPr>
                      <w:r w:rsidRPr="000043EC">
                        <w:rPr>
                          <w:rFonts w:cs="Arial"/>
                        </w:rPr>
                        <w:t>Cognome, nome:</w:t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>
                        <w:rPr>
                          <w:rFonts w:cs="Arial"/>
                        </w:rPr>
                        <w:t>Hunziker, Mark</w:t>
                      </w:r>
                    </w:p>
                    <w:p w14:paraId="4D85D9E7" w14:textId="77777777" w:rsidR="007D022A" w:rsidRPr="000043EC" w:rsidRDefault="007D022A" w:rsidP="007D022A">
                      <w:pPr>
                        <w:spacing w:line="276" w:lineRule="auto"/>
                        <w:rPr>
                          <w:rFonts w:cs="Arial"/>
                        </w:rPr>
                      </w:pPr>
                      <w:r w:rsidRPr="000043EC">
                        <w:rPr>
                          <w:rFonts w:cs="Arial"/>
                        </w:rPr>
                        <w:t>Indirizzo:</w:t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>
                        <w:rPr>
                          <w:rFonts w:cs="Arial"/>
                        </w:rPr>
                        <w:t>Chräg 257</w:t>
                      </w:r>
                    </w:p>
                    <w:p w14:paraId="230552D4" w14:textId="77777777" w:rsidR="007D022A" w:rsidRPr="00BB7219" w:rsidRDefault="007D022A" w:rsidP="007D022A">
                      <w:pPr>
                        <w:spacing w:line="276" w:lineRule="auto"/>
                        <w:rPr>
                          <w:rFonts w:cs="Arial"/>
                          <w:lang w:val="nb-NO"/>
                        </w:rPr>
                      </w:pPr>
                      <w:r w:rsidRPr="000043EC">
                        <w:rPr>
                          <w:rFonts w:cs="Arial"/>
                        </w:rPr>
                        <w:tab/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 w:rsidRPr="000043EC">
                        <w:rPr>
                          <w:rFonts w:cs="Arial"/>
                        </w:rPr>
                        <w:tab/>
                      </w:r>
                      <w:r>
                        <w:rPr>
                          <w:rFonts w:cs="Arial"/>
                          <w:lang w:val="nb-NO"/>
                        </w:rPr>
                        <w:t>9107 Urnäsch</w:t>
                      </w:r>
                    </w:p>
                    <w:p w14:paraId="1E4755AD" w14:textId="77777777" w:rsidR="007D022A" w:rsidRPr="00BB7219" w:rsidRDefault="007D022A" w:rsidP="007D022A">
                      <w:pPr>
                        <w:spacing w:line="276" w:lineRule="auto"/>
                        <w:rPr>
                          <w:rFonts w:cs="Arial"/>
                          <w:lang w:val="nb-NO"/>
                        </w:rPr>
                      </w:pPr>
                    </w:p>
                    <w:p w14:paraId="31AE8C57" w14:textId="77777777" w:rsidR="007D022A" w:rsidRPr="00BB7219" w:rsidRDefault="007D022A" w:rsidP="007D022A">
                      <w:pPr>
                        <w:spacing w:line="276" w:lineRule="auto"/>
                        <w:rPr>
                          <w:rFonts w:cs="Arial"/>
                          <w:lang w:val="nb-NO"/>
                        </w:rPr>
                      </w:pPr>
                      <w:r w:rsidRPr="00BB7219">
                        <w:rPr>
                          <w:rFonts w:cs="Arial"/>
                          <w:lang w:val="nb-NO"/>
                        </w:rPr>
                        <w:t xml:space="preserve">Cliente PD: </w:t>
                      </w: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>
                        <w:rPr>
                          <w:rFonts w:cs="Arial"/>
                          <w:lang w:val="nb-NO"/>
                        </w:rPr>
                        <w:tab/>
                      </w:r>
                      <w:r w:rsidRPr="00BB7219">
                        <w:rPr>
                          <w:rFonts w:cs="Arial"/>
                          <w:lang w:val="nb-NO"/>
                        </w:rPr>
                        <w:t>PD</w:t>
                      </w:r>
                      <w:r w:rsidRPr="00BB7219">
                        <w:rPr>
                          <w:rFonts w:cs="Arial"/>
                          <w:vertAlign w:val="subscript"/>
                          <w:lang w:val="nb-NO"/>
                        </w:rPr>
                        <w:t>R</w:t>
                      </w: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>
                        <w:rPr>
                          <w:rFonts w:cs="Arial"/>
                          <w:lang w:val="nb-NO"/>
                        </w:rPr>
                        <w:t>32</w:t>
                      </w:r>
                      <w:r w:rsidRPr="00BB7219">
                        <w:rPr>
                          <w:rFonts w:cs="Arial"/>
                          <w:lang w:val="nb-NO"/>
                        </w:rPr>
                        <w:t>,0 mm</w:t>
                      </w:r>
                    </w:p>
                    <w:p w14:paraId="104AABD1" w14:textId="77777777" w:rsidR="007D022A" w:rsidRPr="00BB7219" w:rsidRDefault="007D022A" w:rsidP="007D022A">
                      <w:pPr>
                        <w:spacing w:line="276" w:lineRule="auto"/>
                        <w:rPr>
                          <w:rFonts w:cs="Arial"/>
                          <w:lang w:val="nb-NO"/>
                        </w:rPr>
                      </w:pP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>
                        <w:rPr>
                          <w:rFonts w:cs="Arial"/>
                          <w:lang w:val="nb-NO"/>
                        </w:rPr>
                        <w:tab/>
                      </w:r>
                      <w:r w:rsidRPr="00BB7219">
                        <w:rPr>
                          <w:rFonts w:cs="Arial"/>
                          <w:lang w:val="nb-NO"/>
                        </w:rPr>
                        <w:t>PD</w:t>
                      </w:r>
                      <w:r w:rsidRPr="00BB7219">
                        <w:rPr>
                          <w:rFonts w:cs="Arial"/>
                          <w:vertAlign w:val="subscript"/>
                          <w:lang w:val="nb-NO"/>
                        </w:rPr>
                        <w:t>L</w:t>
                      </w:r>
                      <w:r w:rsidRPr="00BB7219">
                        <w:rPr>
                          <w:rFonts w:cs="Arial"/>
                          <w:lang w:val="nb-NO"/>
                        </w:rPr>
                        <w:tab/>
                      </w:r>
                      <w:r>
                        <w:rPr>
                          <w:rFonts w:cs="Arial"/>
                          <w:lang w:val="nb-NO"/>
                        </w:rPr>
                        <w:t>33</w:t>
                      </w:r>
                      <w:r w:rsidRPr="00BB7219">
                        <w:rPr>
                          <w:rFonts w:cs="Arial"/>
                          <w:lang w:val="nb-NO"/>
                        </w:rPr>
                        <w:t>,</w:t>
                      </w:r>
                      <w:r>
                        <w:rPr>
                          <w:rFonts w:cs="Arial"/>
                          <w:lang w:val="nb-NO"/>
                        </w:rPr>
                        <w:t xml:space="preserve">0 </w:t>
                      </w:r>
                      <w:r w:rsidRPr="00BB7219">
                        <w:rPr>
                          <w:rFonts w:cs="Arial"/>
                          <w:lang w:val="nb-NO"/>
                        </w:rPr>
                        <w:t>mm</w:t>
                      </w:r>
                    </w:p>
                    <w:p w14:paraId="1BAE2BF9" w14:textId="77777777" w:rsidR="007D022A" w:rsidRPr="00BB7219" w:rsidRDefault="007D022A" w:rsidP="007D022A">
                      <w:pPr>
                        <w:spacing w:line="276" w:lineRule="auto"/>
                        <w:rPr>
                          <w:rFonts w:cs="Arial"/>
                          <w:lang w:val="nb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5E3FAB2" w14:textId="77777777" w:rsidR="007D022A" w:rsidRDefault="007D022A" w:rsidP="007D022A">
      <w:pPr>
        <w:rPr>
          <w:lang w:val="de-CH"/>
        </w:rPr>
      </w:pPr>
    </w:p>
    <w:p w14:paraId="1615221C" w14:textId="77777777" w:rsidR="007D022A" w:rsidRDefault="007D022A" w:rsidP="007D022A">
      <w:pPr>
        <w:rPr>
          <w:lang w:val="de-CH"/>
        </w:rPr>
      </w:pPr>
    </w:p>
    <w:p w14:paraId="43CA3C6D" w14:textId="77777777" w:rsidR="007D022A" w:rsidRDefault="007D022A" w:rsidP="007D022A">
      <w:pPr>
        <w:rPr>
          <w:lang w:val="de-CH"/>
        </w:rPr>
      </w:pPr>
    </w:p>
    <w:p w14:paraId="407CFA8A" w14:textId="77777777" w:rsidR="007D022A" w:rsidRDefault="007D022A" w:rsidP="007D022A">
      <w:pPr>
        <w:rPr>
          <w:lang w:val="de-CH"/>
        </w:rPr>
      </w:pPr>
    </w:p>
    <w:p w14:paraId="15A44AEA" w14:textId="77777777" w:rsidR="007D022A" w:rsidRDefault="007D022A" w:rsidP="007D022A">
      <w:pPr>
        <w:rPr>
          <w:lang w:val="de-CH"/>
        </w:rPr>
      </w:pPr>
    </w:p>
    <w:p w14:paraId="5ADAB11F" w14:textId="77777777" w:rsidR="007D022A" w:rsidRDefault="007D022A" w:rsidP="007D022A">
      <w:pPr>
        <w:rPr>
          <w:lang w:val="de-CH"/>
        </w:rPr>
      </w:pPr>
    </w:p>
    <w:p w14:paraId="12C9E25C" w14:textId="77777777" w:rsidR="007D022A" w:rsidRDefault="007D022A" w:rsidP="007D022A">
      <w:pPr>
        <w:rPr>
          <w:lang w:val="de-CH"/>
        </w:rPr>
      </w:pPr>
    </w:p>
    <w:p w14:paraId="65FD8CB5" w14:textId="77777777" w:rsidR="007D022A" w:rsidRDefault="007D022A" w:rsidP="007D022A">
      <w:pPr>
        <w:rPr>
          <w:lang w:val="de-CH"/>
        </w:rPr>
      </w:pPr>
    </w:p>
    <w:p w14:paraId="4B0BD8D1" w14:textId="77777777" w:rsidR="007D022A" w:rsidRPr="00A170F2" w:rsidRDefault="007D022A" w:rsidP="007D022A">
      <w:pPr>
        <w:rPr>
          <w:lang w:val="de-CH"/>
        </w:rPr>
      </w:pPr>
    </w:p>
    <w:p w14:paraId="20899455" w14:textId="77777777" w:rsidR="007D022A" w:rsidRPr="00A170F2" w:rsidRDefault="007D022A" w:rsidP="007D022A">
      <w:pPr>
        <w:rPr>
          <w:lang w:val="de-CH"/>
        </w:rPr>
      </w:pPr>
    </w:p>
    <w:p w14:paraId="590C4284" w14:textId="77777777" w:rsidR="007D022A" w:rsidRPr="00A170F2" w:rsidRDefault="007D022A" w:rsidP="007D022A">
      <w:pPr>
        <w:rPr>
          <w:lang w:val="de-CH"/>
        </w:rPr>
      </w:pPr>
    </w:p>
    <w:p w14:paraId="03F204AA" w14:textId="77777777" w:rsidR="007D022A" w:rsidRPr="00A170F2" w:rsidRDefault="007D022A" w:rsidP="007D022A">
      <w:pPr>
        <w:rPr>
          <w:lang w:val="de-CH"/>
        </w:rPr>
      </w:pPr>
    </w:p>
    <w:p w14:paraId="7705D790" w14:textId="77777777" w:rsidR="00E93446" w:rsidRPr="007D022A" w:rsidRDefault="00E93446" w:rsidP="007D022A"/>
    <w:sectPr w:rsidR="00E93446" w:rsidRPr="007D022A" w:rsidSect="00377142">
      <w:headerReference w:type="first" r:id="rId18"/>
      <w:pgSz w:w="11906" w:h="16838" w:code="9"/>
      <w:pgMar w:top="1134" w:right="1134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2E3BC" w14:textId="77777777" w:rsidR="004376F9" w:rsidRDefault="004376F9" w:rsidP="00A76598">
      <w:r>
        <w:separator/>
      </w:r>
    </w:p>
  </w:endnote>
  <w:endnote w:type="continuationSeparator" w:id="0">
    <w:p w14:paraId="4C41AA2F" w14:textId="77777777" w:rsidR="004376F9" w:rsidRDefault="004376F9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319E" w14:textId="578B808B" w:rsidR="007D022A" w:rsidRPr="00611F9C" w:rsidRDefault="007D022A" w:rsidP="0005632B">
    <w:pPr>
      <w:pStyle w:val="Footer"/>
      <w:tabs>
        <w:tab w:val="clear" w:pos="4536"/>
        <w:tab w:val="clear" w:pos="9072"/>
        <w:tab w:val="left" w:pos="4253"/>
        <w:tab w:val="right" w:pos="10065"/>
      </w:tabs>
      <w:rPr>
        <w:szCs w:val="16"/>
      </w:rPr>
    </w:pPr>
    <w:r>
      <w:rPr>
        <w:szCs w:val="16"/>
      </w:rPr>
      <w:t>Pos. 1, versione candidat</w:t>
    </w:r>
    <w:r w:rsidR="00C80467">
      <w:rPr>
        <w:szCs w:val="16"/>
      </w:rPr>
      <w:t>o</w:t>
    </w:r>
    <w:r>
      <w:rPr>
        <w:szCs w:val="16"/>
      </w:rPr>
      <w:tab/>
    </w:r>
    <w:r>
      <w:rPr>
        <w:szCs w:val="16"/>
      </w:rPr>
      <w:tab/>
    </w:r>
    <w:r w:rsidRPr="001E3A60">
      <w:rPr>
        <w:szCs w:val="16"/>
      </w:rPr>
      <w:t>Pagina</w:t>
    </w:r>
    <w:r w:rsidRPr="001E3A60">
      <w:rPr>
        <w:bCs/>
        <w:szCs w:val="16"/>
      </w:rPr>
      <w:fldChar w:fldCharType="begin"/>
    </w:r>
    <w:r w:rsidRPr="001E3A60">
      <w:rPr>
        <w:bCs/>
        <w:szCs w:val="16"/>
      </w:rPr>
      <w:instrText>PAGE  \* Arabic  \* MERGEFORMAT</w:instrText>
    </w:r>
    <w:r w:rsidRPr="001E3A60">
      <w:rPr>
        <w:bCs/>
        <w:szCs w:val="16"/>
      </w:rPr>
      <w:fldChar w:fldCharType="separate"/>
    </w:r>
    <w:r>
      <w:rPr>
        <w:bCs/>
        <w:noProof/>
        <w:szCs w:val="16"/>
      </w:rPr>
      <w:t>4</w:t>
    </w:r>
    <w:r w:rsidRPr="001E3A60">
      <w:rPr>
        <w:bCs/>
        <w:szCs w:val="16"/>
      </w:rPr>
      <w:fldChar w:fldCharType="end"/>
    </w:r>
    <w:r w:rsidRPr="001E3A60">
      <w:rPr>
        <w:szCs w:val="16"/>
      </w:rPr>
      <w:t xml:space="preserve"> da </w:t>
    </w:r>
    <w:r w:rsidRPr="001E3A60">
      <w:rPr>
        <w:bCs/>
        <w:szCs w:val="16"/>
      </w:rPr>
      <w:fldChar w:fldCharType="begin"/>
    </w:r>
    <w:r w:rsidRPr="001E3A60">
      <w:rPr>
        <w:bCs/>
        <w:szCs w:val="16"/>
      </w:rPr>
      <w:instrText>NUMPAGES  \* Arabic  \* MERGEFORMAT</w:instrText>
    </w:r>
    <w:r w:rsidRPr="001E3A60">
      <w:rPr>
        <w:bCs/>
        <w:szCs w:val="16"/>
      </w:rPr>
      <w:fldChar w:fldCharType="separate"/>
    </w:r>
    <w:r>
      <w:rPr>
        <w:bCs/>
        <w:noProof/>
        <w:szCs w:val="16"/>
      </w:rPr>
      <w:t>4</w:t>
    </w:r>
    <w:r w:rsidRPr="001E3A60">
      <w:rPr>
        <w:bCs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D827" w14:textId="0661714C" w:rsidR="007D022A" w:rsidRPr="00611F9C" w:rsidRDefault="007D022A" w:rsidP="00BB7D46">
    <w:pPr>
      <w:pStyle w:val="Footer"/>
      <w:tabs>
        <w:tab w:val="clear" w:pos="4536"/>
        <w:tab w:val="clear" w:pos="9072"/>
        <w:tab w:val="left" w:pos="4253"/>
        <w:tab w:val="right" w:pos="10065"/>
      </w:tabs>
      <w:rPr>
        <w:szCs w:val="16"/>
      </w:rPr>
    </w:pPr>
    <w:r>
      <w:rPr>
        <w:szCs w:val="16"/>
      </w:rPr>
      <w:t>Pos. 1, versione candidat</w:t>
    </w:r>
    <w:r w:rsidR="00C80467">
      <w:rPr>
        <w:szCs w:val="16"/>
      </w:rPr>
      <w:t>o</w:t>
    </w:r>
    <w:r>
      <w:rPr>
        <w:szCs w:val="16"/>
      </w:rPr>
      <w:tab/>
    </w:r>
    <w:r>
      <w:rPr>
        <w:szCs w:val="16"/>
      </w:rPr>
      <w:tab/>
    </w:r>
    <w:r w:rsidRPr="001E3A60">
      <w:rPr>
        <w:szCs w:val="16"/>
      </w:rPr>
      <w:t>Pagina</w:t>
    </w:r>
    <w:r w:rsidRPr="001E3A60">
      <w:rPr>
        <w:bCs/>
        <w:szCs w:val="16"/>
      </w:rPr>
      <w:fldChar w:fldCharType="begin"/>
    </w:r>
    <w:r w:rsidRPr="001E3A60">
      <w:rPr>
        <w:bCs/>
        <w:szCs w:val="16"/>
      </w:rPr>
      <w:instrText>PAGE  \* Arabic  \* MERGEFORMAT</w:instrText>
    </w:r>
    <w:r w:rsidRPr="001E3A60">
      <w:rPr>
        <w:bCs/>
        <w:szCs w:val="16"/>
      </w:rPr>
      <w:fldChar w:fldCharType="separate"/>
    </w:r>
    <w:r>
      <w:rPr>
        <w:bCs/>
        <w:szCs w:val="16"/>
      </w:rPr>
      <w:t>2</w:t>
    </w:r>
    <w:r w:rsidRPr="001E3A60">
      <w:rPr>
        <w:bCs/>
        <w:szCs w:val="16"/>
      </w:rPr>
      <w:fldChar w:fldCharType="end"/>
    </w:r>
    <w:r w:rsidRPr="001E3A60">
      <w:rPr>
        <w:szCs w:val="16"/>
      </w:rPr>
      <w:t xml:space="preserve"> da </w:t>
    </w:r>
    <w:r w:rsidRPr="001E3A60">
      <w:rPr>
        <w:bCs/>
        <w:szCs w:val="16"/>
      </w:rPr>
      <w:fldChar w:fldCharType="begin"/>
    </w:r>
    <w:r w:rsidRPr="001E3A60">
      <w:rPr>
        <w:bCs/>
        <w:szCs w:val="16"/>
      </w:rPr>
      <w:instrText>NUMPAGES  \* Arabic  \* MERGEFORMAT</w:instrText>
    </w:r>
    <w:r w:rsidRPr="001E3A60">
      <w:rPr>
        <w:bCs/>
        <w:szCs w:val="16"/>
      </w:rPr>
      <w:fldChar w:fldCharType="separate"/>
    </w:r>
    <w:r>
      <w:rPr>
        <w:bCs/>
        <w:szCs w:val="16"/>
      </w:rPr>
      <w:t>4</w:t>
    </w:r>
    <w:r w:rsidRPr="001E3A60">
      <w:rPr>
        <w:bCs/>
        <w:szCs w:val="16"/>
      </w:rPr>
      <w:fldChar w:fldCharType="end"/>
    </w:r>
  </w:p>
  <w:p w14:paraId="16D51A5A" w14:textId="77777777" w:rsidR="007D022A" w:rsidRDefault="007D0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9FF01" w14:textId="77777777" w:rsidR="004376F9" w:rsidRPr="00ED0D02" w:rsidRDefault="004376F9" w:rsidP="00ED0D02">
      <w:pPr>
        <w:pStyle w:val="Footer"/>
      </w:pPr>
    </w:p>
  </w:footnote>
  <w:footnote w:type="continuationSeparator" w:id="0">
    <w:p w14:paraId="14F93627" w14:textId="77777777" w:rsidR="004376F9" w:rsidRDefault="004376F9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BCAF" w14:textId="77777777" w:rsidR="00C80467" w:rsidRPr="007D022A" w:rsidRDefault="00C80467" w:rsidP="00C80467">
    <w:pPr>
      <w:pStyle w:val="Header"/>
      <w:rPr>
        <w:lang w:val="de-CH"/>
      </w:rPr>
    </w:pPr>
    <w:r>
      <w:rPr>
        <w:lang w:val="de-CH"/>
      </w:rPr>
      <w:t>Conoscenze Professionali 2025 - Esame scritto</w:t>
    </w:r>
  </w:p>
  <w:p w14:paraId="4C72ED96" w14:textId="77777777" w:rsidR="00C80467" w:rsidRDefault="00C804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0A10" w14:textId="094918AF" w:rsidR="007D022A" w:rsidRPr="007D022A" w:rsidRDefault="007D022A">
    <w:pPr>
      <w:pStyle w:val="Header"/>
      <w:rPr>
        <w:lang w:val="de-CH"/>
      </w:rPr>
    </w:pPr>
    <w:r>
      <w:rPr>
        <w:lang w:val="de-CH"/>
      </w:rPr>
      <w:t>Conoscenze Professionali 2025 - Esame scritto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D445E" w14:textId="77777777" w:rsidR="00C536C2" w:rsidRDefault="00C536C2" w:rsidP="00437505">
    <w:pPr>
      <w:pStyle w:val="Header"/>
      <w:rPr>
        <w:sz w:val="20"/>
        <w:szCs w:val="20"/>
      </w:rPr>
    </w:pPr>
  </w:p>
  <w:p w14:paraId="655482A4" w14:textId="77777777" w:rsidR="00C536C2" w:rsidRDefault="00C536C2" w:rsidP="00437505">
    <w:pPr>
      <w:pStyle w:val="Header"/>
      <w:rPr>
        <w:sz w:val="20"/>
        <w:szCs w:val="20"/>
      </w:rPr>
    </w:pPr>
  </w:p>
  <w:p w14:paraId="7624CC21" w14:textId="77777777" w:rsidR="00C536C2" w:rsidRDefault="00C536C2" w:rsidP="00437505">
    <w:pPr>
      <w:pStyle w:val="Header"/>
      <w:rPr>
        <w:sz w:val="20"/>
        <w:szCs w:val="20"/>
      </w:rPr>
    </w:pPr>
  </w:p>
  <w:p w14:paraId="7CB8062B" w14:textId="77777777" w:rsidR="00C536C2" w:rsidRDefault="00C536C2" w:rsidP="00437505">
    <w:pPr>
      <w:pStyle w:val="Header"/>
      <w:rPr>
        <w:sz w:val="20"/>
        <w:szCs w:val="20"/>
      </w:rPr>
    </w:pPr>
  </w:p>
  <w:p w14:paraId="3AD1AD50" w14:textId="77777777" w:rsidR="00C536C2" w:rsidRDefault="00C536C2" w:rsidP="00437505">
    <w:pPr>
      <w:pStyle w:val="Header"/>
      <w:rPr>
        <w:sz w:val="20"/>
        <w:szCs w:val="20"/>
      </w:rPr>
    </w:pPr>
  </w:p>
  <w:p w14:paraId="18F29C20" w14:textId="77777777" w:rsidR="00437505" w:rsidRPr="00437505" w:rsidRDefault="00437505" w:rsidP="004375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8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2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1F44949"/>
    <w:multiLevelType w:val="hybridMultilevel"/>
    <w:tmpl w:val="F6385F22"/>
    <w:lvl w:ilvl="0" w:tplc="38BA8D38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6" w15:restartNumberingAfterBreak="0">
    <w:nsid w:val="6A8662D4"/>
    <w:multiLevelType w:val="multilevel"/>
    <w:tmpl w:val="75384DEA"/>
    <w:numStyleLink w:val="FHNWAufzhlung"/>
  </w:abstractNum>
  <w:abstractNum w:abstractNumId="17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8597C"/>
    <w:multiLevelType w:val="multilevel"/>
    <w:tmpl w:val="08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D4B92"/>
    <w:multiLevelType w:val="multilevel"/>
    <w:tmpl w:val="75384DEA"/>
    <w:numStyleLink w:val="FHNWAufzhlung"/>
  </w:abstractNum>
  <w:num w:numId="1" w16cid:durableId="1353993146">
    <w:abstractNumId w:val="4"/>
  </w:num>
  <w:num w:numId="2" w16cid:durableId="533924607">
    <w:abstractNumId w:val="14"/>
  </w:num>
  <w:num w:numId="3" w16cid:durableId="1527521402">
    <w:abstractNumId w:val="17"/>
  </w:num>
  <w:num w:numId="4" w16cid:durableId="684938411">
    <w:abstractNumId w:val="3"/>
  </w:num>
  <w:num w:numId="5" w16cid:durableId="181867987">
    <w:abstractNumId w:val="20"/>
  </w:num>
  <w:num w:numId="6" w16cid:durableId="2016573901">
    <w:abstractNumId w:val="5"/>
  </w:num>
  <w:num w:numId="7" w16cid:durableId="894438532">
    <w:abstractNumId w:val="14"/>
  </w:num>
  <w:num w:numId="8" w16cid:durableId="1384714046">
    <w:abstractNumId w:val="1"/>
  </w:num>
  <w:num w:numId="9" w16cid:durableId="65230108">
    <w:abstractNumId w:val="2"/>
  </w:num>
  <w:num w:numId="10" w16cid:durableId="46339404">
    <w:abstractNumId w:val="13"/>
  </w:num>
  <w:num w:numId="11" w16cid:durableId="322974056">
    <w:abstractNumId w:val="9"/>
  </w:num>
  <w:num w:numId="12" w16cid:durableId="642931393">
    <w:abstractNumId w:val="10"/>
  </w:num>
  <w:num w:numId="13" w16cid:durableId="725688454">
    <w:abstractNumId w:val="6"/>
  </w:num>
  <w:num w:numId="14" w16cid:durableId="1153790887">
    <w:abstractNumId w:val="12"/>
  </w:num>
  <w:num w:numId="15" w16cid:durableId="728771408">
    <w:abstractNumId w:val="15"/>
  </w:num>
  <w:num w:numId="16" w16cid:durableId="1976639902">
    <w:abstractNumId w:val="0"/>
  </w:num>
  <w:num w:numId="17" w16cid:durableId="572588142">
    <w:abstractNumId w:val="18"/>
  </w:num>
  <w:num w:numId="18" w16cid:durableId="1879586819">
    <w:abstractNumId w:val="18"/>
    <w:lvlOverride w:ilvl="0">
      <w:lvl w:ilvl="0">
        <w:start w:val="1"/>
        <w:numFmt w:val="decimal"/>
        <w:pStyle w:val="Heading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1659311279">
    <w:abstractNumId w:val="7"/>
  </w:num>
  <w:num w:numId="20" w16cid:durableId="1084372380">
    <w:abstractNumId w:val="11"/>
  </w:num>
  <w:num w:numId="21" w16cid:durableId="132336328">
    <w:abstractNumId w:val="19"/>
  </w:num>
  <w:num w:numId="22" w16cid:durableId="707380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7044185">
    <w:abstractNumId w:val="16"/>
  </w:num>
  <w:num w:numId="24" w16cid:durableId="1010565393">
    <w:abstractNumId w:val="21"/>
  </w:num>
  <w:num w:numId="25" w16cid:durableId="11155164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6D"/>
    <w:rsid w:val="000210DE"/>
    <w:rsid w:val="0005534A"/>
    <w:rsid w:val="00060CA1"/>
    <w:rsid w:val="00071507"/>
    <w:rsid w:val="000976AF"/>
    <w:rsid w:val="000E5CC1"/>
    <w:rsid w:val="000F7F62"/>
    <w:rsid w:val="00106EAE"/>
    <w:rsid w:val="001149D2"/>
    <w:rsid w:val="00156BA9"/>
    <w:rsid w:val="00180D32"/>
    <w:rsid w:val="001D1088"/>
    <w:rsid w:val="001E544A"/>
    <w:rsid w:val="00202148"/>
    <w:rsid w:val="00203DDE"/>
    <w:rsid w:val="00213675"/>
    <w:rsid w:val="002259EE"/>
    <w:rsid w:val="00287478"/>
    <w:rsid w:val="0029605A"/>
    <w:rsid w:val="002A27DF"/>
    <w:rsid w:val="002B467D"/>
    <w:rsid w:val="002E7766"/>
    <w:rsid w:val="00351B21"/>
    <w:rsid w:val="00375A78"/>
    <w:rsid w:val="00377142"/>
    <w:rsid w:val="003D20CF"/>
    <w:rsid w:val="003D4F97"/>
    <w:rsid w:val="00400861"/>
    <w:rsid w:val="00405B61"/>
    <w:rsid w:val="0040684A"/>
    <w:rsid w:val="00420F57"/>
    <w:rsid w:val="00425687"/>
    <w:rsid w:val="00437505"/>
    <w:rsid w:val="004376F9"/>
    <w:rsid w:val="00460C63"/>
    <w:rsid w:val="00473483"/>
    <w:rsid w:val="004B558A"/>
    <w:rsid w:val="004B58AA"/>
    <w:rsid w:val="004C5569"/>
    <w:rsid w:val="004C6864"/>
    <w:rsid w:val="004E3412"/>
    <w:rsid w:val="004E74B4"/>
    <w:rsid w:val="004F505A"/>
    <w:rsid w:val="00572350"/>
    <w:rsid w:val="0057705E"/>
    <w:rsid w:val="00595194"/>
    <w:rsid w:val="005A5E71"/>
    <w:rsid w:val="005D06CF"/>
    <w:rsid w:val="005E2EF6"/>
    <w:rsid w:val="00607F7C"/>
    <w:rsid w:val="00633A4F"/>
    <w:rsid w:val="00672C6E"/>
    <w:rsid w:val="00687A4C"/>
    <w:rsid w:val="006D02C9"/>
    <w:rsid w:val="006D1010"/>
    <w:rsid w:val="006F4D85"/>
    <w:rsid w:val="00710CED"/>
    <w:rsid w:val="00730FF8"/>
    <w:rsid w:val="00736060"/>
    <w:rsid w:val="0073767C"/>
    <w:rsid w:val="007531B9"/>
    <w:rsid w:val="00757602"/>
    <w:rsid w:val="00787B51"/>
    <w:rsid w:val="00796720"/>
    <w:rsid w:val="007C2CBA"/>
    <w:rsid w:val="007D022A"/>
    <w:rsid w:val="007D27D0"/>
    <w:rsid w:val="007D3D38"/>
    <w:rsid w:val="007E3C24"/>
    <w:rsid w:val="007F05CD"/>
    <w:rsid w:val="00846B2E"/>
    <w:rsid w:val="00856097"/>
    <w:rsid w:val="00872A31"/>
    <w:rsid w:val="00884CF6"/>
    <w:rsid w:val="00890A63"/>
    <w:rsid w:val="008C043B"/>
    <w:rsid w:val="008E73D6"/>
    <w:rsid w:val="00923475"/>
    <w:rsid w:val="0093668C"/>
    <w:rsid w:val="00952F27"/>
    <w:rsid w:val="00976795"/>
    <w:rsid w:val="00986379"/>
    <w:rsid w:val="009D65FB"/>
    <w:rsid w:val="009E55BD"/>
    <w:rsid w:val="009E67A7"/>
    <w:rsid w:val="00A264F9"/>
    <w:rsid w:val="00A5737E"/>
    <w:rsid w:val="00A723BF"/>
    <w:rsid w:val="00A76598"/>
    <w:rsid w:val="00AA0020"/>
    <w:rsid w:val="00AC0F7D"/>
    <w:rsid w:val="00AC1D9F"/>
    <w:rsid w:val="00AC5B16"/>
    <w:rsid w:val="00AD0C43"/>
    <w:rsid w:val="00B22B80"/>
    <w:rsid w:val="00B253C0"/>
    <w:rsid w:val="00B30F68"/>
    <w:rsid w:val="00B33577"/>
    <w:rsid w:val="00B534BF"/>
    <w:rsid w:val="00B64EAA"/>
    <w:rsid w:val="00BB2D29"/>
    <w:rsid w:val="00BE2EDC"/>
    <w:rsid w:val="00BF091D"/>
    <w:rsid w:val="00C00E02"/>
    <w:rsid w:val="00C26422"/>
    <w:rsid w:val="00C46B98"/>
    <w:rsid w:val="00C50216"/>
    <w:rsid w:val="00C536C2"/>
    <w:rsid w:val="00C55850"/>
    <w:rsid w:val="00C80467"/>
    <w:rsid w:val="00C86E2E"/>
    <w:rsid w:val="00CA50DE"/>
    <w:rsid w:val="00CC7BF8"/>
    <w:rsid w:val="00CE2B5E"/>
    <w:rsid w:val="00D22FAE"/>
    <w:rsid w:val="00D3108D"/>
    <w:rsid w:val="00D36B2A"/>
    <w:rsid w:val="00D40A08"/>
    <w:rsid w:val="00D456E5"/>
    <w:rsid w:val="00D747CC"/>
    <w:rsid w:val="00D778D9"/>
    <w:rsid w:val="00DD0651"/>
    <w:rsid w:val="00DF7D0C"/>
    <w:rsid w:val="00E24705"/>
    <w:rsid w:val="00E3026D"/>
    <w:rsid w:val="00E35226"/>
    <w:rsid w:val="00E41F2C"/>
    <w:rsid w:val="00E64A70"/>
    <w:rsid w:val="00E85067"/>
    <w:rsid w:val="00E93446"/>
    <w:rsid w:val="00EC489F"/>
    <w:rsid w:val="00EC7105"/>
    <w:rsid w:val="00ED076C"/>
    <w:rsid w:val="00ED0D02"/>
    <w:rsid w:val="00EE0B44"/>
    <w:rsid w:val="00EF37AE"/>
    <w:rsid w:val="00F140C5"/>
    <w:rsid w:val="00F2238D"/>
    <w:rsid w:val="00F369AA"/>
    <w:rsid w:val="00F5662D"/>
    <w:rsid w:val="00F56BE1"/>
    <w:rsid w:val="00F73D6D"/>
    <w:rsid w:val="00FD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5BDC1DF"/>
  <w15:chartTrackingRefBased/>
  <w15:docId w15:val="{79F8B0C3-488C-4A80-AE5D-ED6563D8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26D"/>
    <w:pPr>
      <w:spacing w:after="0" w:line="240" w:lineRule="auto"/>
    </w:pPr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CC1"/>
    <w:pPr>
      <w:keepNext/>
      <w:keepLines/>
      <w:numPr>
        <w:numId w:val="17"/>
      </w:numPr>
      <w:spacing w:before="480" w:after="120"/>
      <w:ind w:left="340" w:hanging="340"/>
      <w:outlineLvl w:val="0"/>
    </w:pPr>
    <w:rPr>
      <w:rFonts w:eastAsiaTheme="majorEastAsia" w:cstheme="majorBidi"/>
      <w:b/>
      <w:bCs/>
      <w:kern w:val="2"/>
      <w:sz w:val="28"/>
      <w:szCs w:val="28"/>
      <w:lang w:val="en-GB" w:eastAsia="en-US"/>
      <w14:ligatures w14:val="standardContextual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E5CC1"/>
    <w:pPr>
      <w:numPr>
        <w:ilvl w:val="1"/>
      </w:numPr>
      <w:spacing w:before="280"/>
      <w:ind w:left="510" w:hanging="510"/>
      <w:contextualSpacing/>
      <w:outlineLvl w:val="1"/>
    </w:pPr>
    <w:rPr>
      <w:bCs w:val="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CC1"/>
    <w:pPr>
      <w:keepNext/>
      <w:keepLines/>
      <w:numPr>
        <w:ilvl w:val="2"/>
        <w:numId w:val="17"/>
      </w:numPr>
      <w:spacing w:before="280" w:after="120"/>
      <w:ind w:left="624" w:hanging="624"/>
      <w:contextualSpacing/>
      <w:outlineLvl w:val="2"/>
    </w:pPr>
    <w:rPr>
      <w:rFonts w:eastAsiaTheme="majorEastAsia" w:cstheme="majorBidi"/>
      <w:b/>
      <w:bCs/>
      <w:kern w:val="2"/>
      <w:szCs w:val="22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  <w:kern w:val="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  <w:kern w:val="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  <w:kern w:val="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4C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CF6"/>
    <w:rPr>
      <w:rFonts w:ascii="Tahoma" w:eastAsiaTheme="minorHAnsi" w:hAnsi="Tahoma" w:cs="Tahoma"/>
      <w:kern w:val="2"/>
      <w:sz w:val="16"/>
      <w:szCs w:val="16"/>
      <w:lang w:val="en-GB" w:eastAsia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598"/>
    <w:pPr>
      <w:tabs>
        <w:tab w:val="center" w:pos="4536"/>
        <w:tab w:val="right" w:pos="9072"/>
      </w:tabs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76598"/>
    <w:rPr>
      <w:rFonts w:ascii="Arial" w:hAnsi="Arial"/>
    </w:rPr>
  </w:style>
  <w:style w:type="paragraph" w:styleId="Footer">
    <w:name w:val="footer"/>
    <w:basedOn w:val="Normal"/>
    <w:link w:val="FooterChar"/>
    <w:unhideWhenUsed/>
    <w:rsid w:val="00CC7BF8"/>
    <w:pPr>
      <w:tabs>
        <w:tab w:val="center" w:pos="4536"/>
        <w:tab w:val="right" w:pos="9072"/>
      </w:tabs>
    </w:pPr>
    <w:rPr>
      <w:rFonts w:eastAsiaTheme="minorHAnsi" w:cstheme="minorBidi"/>
      <w:sz w:val="16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CC7BF8"/>
    <w:rPr>
      <w:rFonts w:ascii="Arial" w:hAnsi="Arial"/>
      <w:sz w:val="16"/>
    </w:rPr>
  </w:style>
  <w:style w:type="table" w:styleId="TableGrid">
    <w:name w:val="Table Grid"/>
    <w:basedOn w:val="TableNormal"/>
    <w:uiPriority w:val="39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Salutation">
    <w:name w:val="Salutation"/>
    <w:basedOn w:val="Normal"/>
    <w:next w:val="Normal"/>
    <w:link w:val="SalutationChar"/>
    <w:uiPriority w:val="99"/>
    <w:qFormat/>
    <w:rsid w:val="007C2CBA"/>
    <w:pPr>
      <w:spacing w:before="260" w:after="260"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character" w:customStyle="1" w:styleId="SalutationChar">
    <w:name w:val="Salutation Char"/>
    <w:basedOn w:val="DefaultParagraphFont"/>
    <w:link w:val="Salutation"/>
    <w:uiPriority w:val="99"/>
    <w:rsid w:val="007C2CBA"/>
    <w:rPr>
      <w:rFonts w:ascii="Arial" w:hAnsi="Arial"/>
    </w:rPr>
  </w:style>
  <w:style w:type="paragraph" w:styleId="Signature">
    <w:name w:val="Signature"/>
    <w:basedOn w:val="Normal"/>
    <w:link w:val="SignatureChar"/>
    <w:uiPriority w:val="99"/>
    <w:qFormat/>
    <w:rsid w:val="007C2CBA"/>
    <w:pPr>
      <w:spacing w:before="780"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character" w:customStyle="1" w:styleId="SignatureChar">
    <w:name w:val="Signature Char"/>
    <w:basedOn w:val="DefaultParagraphFont"/>
    <w:link w:val="Signature"/>
    <w:uiPriority w:val="99"/>
    <w:rsid w:val="007C2CBA"/>
    <w:rPr>
      <w:rFonts w:ascii="Arial" w:hAnsi="Arial"/>
    </w:rPr>
  </w:style>
  <w:style w:type="paragraph" w:styleId="Date">
    <w:name w:val="Date"/>
    <w:basedOn w:val="Normal"/>
    <w:next w:val="Normal"/>
    <w:link w:val="DateChar"/>
    <w:uiPriority w:val="99"/>
    <w:qFormat/>
    <w:rsid w:val="0005534A"/>
    <w:pPr>
      <w:spacing w:before="1340" w:after="520"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05534A"/>
    <w:rPr>
      <w:rFonts w:ascii="Arial" w:hAnsi="Arial"/>
    </w:rPr>
  </w:style>
  <w:style w:type="paragraph" w:styleId="Closing">
    <w:name w:val="Closing"/>
    <w:basedOn w:val="Normal"/>
    <w:link w:val="ClosingChar"/>
    <w:uiPriority w:val="99"/>
    <w:qFormat/>
    <w:rsid w:val="000F7F62"/>
    <w:pPr>
      <w:spacing w:before="520"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character" w:customStyle="1" w:styleId="ClosingChar">
    <w:name w:val="Closing Char"/>
    <w:basedOn w:val="DefaultParagraphFont"/>
    <w:link w:val="Closing"/>
    <w:uiPriority w:val="99"/>
    <w:rsid w:val="000F7F62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rsid w:val="00572350"/>
    <w:pPr>
      <w:numPr>
        <w:numId w:val="7"/>
      </w:numPr>
      <w:ind w:left="567" w:hanging="567"/>
      <w:contextualSpacing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2F27"/>
    <w:rPr>
      <w:rFonts w:eastAsiaTheme="minorHAnsi" w:cstheme="minorBidi"/>
      <w:kern w:val="2"/>
      <w:sz w:val="16"/>
      <w:lang w:val="en-GB"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2F27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7602"/>
    <w:rPr>
      <w:sz w:val="22"/>
      <w:vertAlign w:val="superscript"/>
    </w:rPr>
  </w:style>
  <w:style w:type="paragraph" w:styleId="ListBullet">
    <w:name w:val="List Bullet"/>
    <w:basedOn w:val="Normal"/>
    <w:uiPriority w:val="99"/>
    <w:qFormat/>
    <w:rsid w:val="00DF7D0C"/>
    <w:pPr>
      <w:contextualSpacing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paragraph" w:styleId="ListBullet2">
    <w:name w:val="List Bullet 2"/>
    <w:basedOn w:val="Normal"/>
    <w:uiPriority w:val="99"/>
    <w:qFormat/>
    <w:rsid w:val="00DF7D0C"/>
    <w:pPr>
      <w:tabs>
        <w:tab w:val="left" w:pos="1134"/>
      </w:tabs>
      <w:contextualSpacing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paragraph" w:styleId="ListBullet3">
    <w:name w:val="List Bullet 3"/>
    <w:basedOn w:val="Normal"/>
    <w:uiPriority w:val="99"/>
    <w:qFormat/>
    <w:rsid w:val="00DF7D0C"/>
    <w:pPr>
      <w:contextualSpacing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405B61"/>
    <w:rPr>
      <w:color w:val="000000" w:themeColor="text1"/>
      <w:u w:val="none"/>
    </w:rPr>
  </w:style>
  <w:style w:type="paragraph" w:styleId="Subtitle">
    <w:name w:val="Subtitle"/>
    <w:basedOn w:val="Title"/>
    <w:next w:val="Normal"/>
    <w:link w:val="SubtitleChar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Normal"/>
    <w:next w:val="Normal"/>
    <w:rsid w:val="00AC0F7D"/>
    <w:pPr>
      <w:spacing w:before="600"/>
      <w:contextualSpacing/>
    </w:pPr>
  </w:style>
  <w:style w:type="paragraph" w:customStyle="1" w:styleId="Copyright">
    <w:name w:val="Copyright"/>
    <w:basedOn w:val="Normal"/>
    <w:rsid w:val="009E67A7"/>
    <w:pPr>
      <w:keepNext/>
    </w:pPr>
    <w:rPr>
      <w:sz w:val="16"/>
      <w:szCs w:val="24"/>
      <w:lang w:eastAsia="de-CH"/>
    </w:rPr>
  </w:style>
  <w:style w:type="character" w:customStyle="1" w:styleId="Tabelle-Text">
    <w:name w:val="Tabelle - Text"/>
    <w:basedOn w:val="DefaultParagraphFont"/>
    <w:rsid w:val="009E67A7"/>
    <w:rPr>
      <w:rFonts w:ascii="Arial" w:hAnsi="Arial" w:cs="Times New Roman"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DF7D0C"/>
    <w:pPr>
      <w:spacing w:line="276" w:lineRule="auto"/>
      <w:outlineLvl w:val="9"/>
    </w:pPr>
    <w:rPr>
      <w:lang w:eastAsia="de-CH"/>
    </w:rPr>
  </w:style>
  <w:style w:type="paragraph" w:styleId="TOC1">
    <w:name w:val="toc 1"/>
    <w:basedOn w:val="Normal"/>
    <w:next w:val="Normal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rFonts w:eastAsiaTheme="minorHAnsi" w:cstheme="minorBidi"/>
      <w:noProof/>
      <w:kern w:val="2"/>
      <w:szCs w:val="22"/>
      <w:lang w:val="en-GB" w:eastAsia="en-US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paragraph" w:styleId="TOC3">
    <w:name w:val="toc 3"/>
    <w:basedOn w:val="Normal"/>
    <w:next w:val="Normal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ListBullet4">
    <w:name w:val="List Bullet 4"/>
    <w:basedOn w:val="Normal"/>
    <w:uiPriority w:val="99"/>
    <w:semiHidden/>
    <w:unhideWhenUsed/>
    <w:rsid w:val="00DF7D0C"/>
    <w:pPr>
      <w:contextualSpacing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paragraph" w:styleId="ListBullet5">
    <w:name w:val="List Bullet 5"/>
    <w:basedOn w:val="Normal"/>
    <w:uiPriority w:val="99"/>
    <w:semiHidden/>
    <w:unhideWhenUsed/>
    <w:rsid w:val="00DF7D0C"/>
    <w:pPr>
      <w:contextualSpacing/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2238D"/>
    <w:pPr>
      <w:spacing w:before="120" w:after="200"/>
    </w:pPr>
    <w:rPr>
      <w:rFonts w:eastAsiaTheme="minorHAnsi" w:cstheme="minorBidi"/>
      <w:bCs/>
      <w:kern w:val="2"/>
      <w:sz w:val="16"/>
      <w:szCs w:val="18"/>
      <w:lang w:val="en-GB" w:eastAsia="en-US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rsid w:val="00595194"/>
    <w:pPr>
      <w:tabs>
        <w:tab w:val="right" w:pos="9356"/>
      </w:tabs>
    </w:pPr>
    <w:rPr>
      <w:rFonts w:eastAsiaTheme="minorHAnsi" w:cstheme="minorBidi"/>
      <w:kern w:val="2"/>
      <w:szCs w:val="22"/>
      <w:lang w:val="en-GB" w:eastAsia="en-US"/>
      <w14:ligatures w14:val="standardContextual"/>
    </w:rPr>
  </w:style>
  <w:style w:type="character" w:styleId="Strong">
    <w:name w:val="Strong"/>
    <w:basedOn w:val="DefaultParagraphFont"/>
    <w:qFormat/>
    <w:rsid w:val="00DD0651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3026D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026D"/>
    <w:rPr>
      <w:rFonts w:ascii="Arial" w:hAnsi="Arial"/>
      <w:i/>
      <w:iCs/>
      <w:color w:val="404040" w:themeColor="text1" w:themeTint="BF"/>
      <w:lang w:val="en-GB"/>
    </w:rPr>
  </w:style>
  <w:style w:type="character" w:styleId="IntenseEmphasis">
    <w:name w:val="Intense Emphasis"/>
    <w:basedOn w:val="DefaultParagraphFont"/>
    <w:uiPriority w:val="21"/>
    <w:rsid w:val="00E3026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E3026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kern w:val="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26D"/>
    <w:rPr>
      <w:rFonts w:ascii="Arial" w:hAnsi="Arial"/>
      <w:i/>
      <w:iCs/>
      <w:color w:val="365F9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rsid w:val="00E3026D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semiHidden/>
    <w:unhideWhenUsed/>
    <w:rsid w:val="007D022A"/>
    <w:rPr>
      <w:sz w:val="16"/>
      <w:szCs w:val="16"/>
    </w:rPr>
  </w:style>
  <w:style w:type="paragraph" w:customStyle="1" w:styleId="Formatvorlage1">
    <w:name w:val="Formatvorlage1"/>
    <w:basedOn w:val="Normal"/>
    <w:link w:val="Formatvorlage1Zchn"/>
    <w:qFormat/>
    <w:rsid w:val="007D022A"/>
    <w:pPr>
      <w:shd w:val="clear" w:color="auto" w:fill="FF9600"/>
      <w:tabs>
        <w:tab w:val="left" w:pos="1276"/>
        <w:tab w:val="left" w:pos="1418"/>
        <w:tab w:val="left" w:pos="2694"/>
        <w:tab w:val="left" w:pos="3261"/>
        <w:tab w:val="left" w:pos="3686"/>
        <w:tab w:val="left" w:pos="4253"/>
        <w:tab w:val="left" w:pos="5670"/>
        <w:tab w:val="left" w:pos="8080"/>
      </w:tabs>
      <w:ind w:left="1276" w:right="-58" w:hanging="1276"/>
    </w:pPr>
    <w:rPr>
      <w:rFonts w:cs="Arial"/>
      <w:b/>
      <w:bCs/>
      <w:i/>
      <w:iCs/>
      <w:sz w:val="32"/>
      <w:lang w:val="de-CH"/>
    </w:rPr>
  </w:style>
  <w:style w:type="character" w:customStyle="1" w:styleId="Formatvorlage1Zchn">
    <w:name w:val="Formatvorlage1 Zchn"/>
    <w:basedOn w:val="DefaultParagraphFont"/>
    <w:link w:val="Formatvorlage1"/>
    <w:rsid w:val="007D022A"/>
    <w:rPr>
      <w:rFonts w:ascii="Arial" w:eastAsia="Times New Roman" w:hAnsi="Arial" w:cs="Arial"/>
      <w:b/>
      <w:bCs/>
      <w:i/>
      <w:iCs/>
      <w:kern w:val="0"/>
      <w:sz w:val="32"/>
      <w:szCs w:val="20"/>
      <w:shd w:val="clear" w:color="auto" w:fill="FF9600"/>
      <w:lang w:eastAsia="de-DE"/>
      <w14:ligatures w14:val="none"/>
    </w:rPr>
  </w:style>
  <w:style w:type="paragraph" w:customStyle="1" w:styleId="Formatvorlage2">
    <w:name w:val="Formatvorlage2"/>
    <w:basedOn w:val="Normal"/>
    <w:link w:val="Formatvorlage2Zchn"/>
    <w:qFormat/>
    <w:rsid w:val="007D022A"/>
    <w:pPr>
      <w:shd w:val="clear" w:color="auto" w:fill="FF78FF"/>
      <w:tabs>
        <w:tab w:val="left" w:pos="1276"/>
        <w:tab w:val="left" w:pos="1418"/>
        <w:tab w:val="left" w:pos="2694"/>
        <w:tab w:val="left" w:pos="3261"/>
        <w:tab w:val="left" w:pos="3686"/>
        <w:tab w:val="left" w:pos="4253"/>
        <w:tab w:val="left" w:pos="5670"/>
        <w:tab w:val="left" w:pos="8080"/>
      </w:tabs>
      <w:ind w:left="1276" w:right="-58" w:hanging="1276"/>
    </w:pPr>
    <w:rPr>
      <w:b/>
      <w:i/>
      <w:sz w:val="32"/>
    </w:rPr>
  </w:style>
  <w:style w:type="character" w:customStyle="1" w:styleId="Formatvorlage2Zchn">
    <w:name w:val="Formatvorlage2 Zchn"/>
    <w:basedOn w:val="DefaultParagraphFont"/>
    <w:link w:val="Formatvorlage2"/>
    <w:rsid w:val="007D022A"/>
    <w:rPr>
      <w:rFonts w:ascii="Arial" w:eastAsia="Times New Roman" w:hAnsi="Arial" w:cs="Times New Roman"/>
      <w:b/>
      <w:i/>
      <w:kern w:val="0"/>
      <w:sz w:val="32"/>
      <w:szCs w:val="20"/>
      <w:shd w:val="clear" w:color="auto" w:fill="FF78FF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6C63BA7-CB4E-40D4-A22C-EB1E0C8C4735}">
  <we:reference id="22ff87a5-132f-4d52-9e97-94d888e4dd91" version="3.1.0.0" store="EXCatalog" storeType="EXCatalog"/>
  <we:alternateReferences>
    <we:reference id="WA104380050" version="3.1.0.0" store="de-CH" storeType="OMEX"/>
  </we:alternateReferences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3E6EB9CF02E4A9D445768F33CE8A0" ma:contentTypeVersion="10" ma:contentTypeDescription="Ein neues Dokument erstellen." ma:contentTypeScope="" ma:versionID="6ae922be011154ab15be9f8e392bd017">
  <xsd:schema xmlns:xsd="http://www.w3.org/2001/XMLSchema" xmlns:xs="http://www.w3.org/2001/XMLSchema" xmlns:p="http://schemas.microsoft.com/office/2006/metadata/properties" xmlns:ns2="9c9658b7-70b6-4a85-98d8-6fbbaa45c305" xmlns:ns3="469fef08-e3b5-4743-af2d-0bc6e31c71c1" targetNamespace="http://schemas.microsoft.com/office/2006/metadata/properties" ma:root="true" ma:fieldsID="d06d8b5c4036d08665a49476e2e0a1f7" ns2:_="" ns3:_="">
    <xsd:import namespace="9c9658b7-70b6-4a85-98d8-6fbbaa45c305"/>
    <xsd:import namespace="469fef08-e3b5-4743-af2d-0bc6e31c7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658b7-70b6-4a85-98d8-6fbbaa45c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fef08-e3b5-4743-af2d-0bc6e31c7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CF7831-0288-43C5-9AFD-4D67A1E58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8654D-D35F-45A1-916C-E770D40940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CD317E-5156-4C3B-90E9-8DED7CA2EC5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FA82E95-11C5-463A-AADD-8A833425D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658b7-70b6-4a85-98d8-6fbbaa45c305"/>
    <ds:schemaRef ds:uri="469fef08-e3b5-4743-af2d-0bc6e31c7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</Words>
  <Characters>3932</Characters>
  <Application>Microsoft Office Word</Application>
  <DocSecurity>0</DocSecurity>
  <Lines>32</Lines>
  <Paragraphs>9</Paragraphs>
  <ScaleCrop>false</ScaleCrop>
  <Company>Fachhochschule Nordwestschweiz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Käser</dc:creator>
  <cp:keywords>, docId:781117846BE089F5A7FED67100E92D5D</cp:keywords>
  <dc:description/>
  <cp:lastModifiedBy>Emanuele Käser</cp:lastModifiedBy>
  <cp:revision>3</cp:revision>
  <dcterms:created xsi:type="dcterms:W3CDTF">2025-05-23T12:57:00Z</dcterms:created>
  <dcterms:modified xsi:type="dcterms:W3CDTF">2025-05-23T13:16:00Z</dcterms:modified>
</cp:coreProperties>
</file>